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 xml:space="preserve">November </w:t>
      </w:r>
      <w:r>
        <w:rPr>
          <w:b/>
          <w:sz w:val="36"/>
          <w:szCs w:val="36"/>
        </w:rPr>
        <w:t>2021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1"/>
          <w:sz w:val="22"/>
          <w:szCs w:val="22"/>
          <w:highlight w:val="blue"/>
        </w:rPr>
        <w:t>https://unibuc.academia.edu/GabrielVacariu/Analytics/activity/documents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1"/>
          <w:sz w:val="22"/>
          <w:szCs w:val="22"/>
          <w:highlight w:val="blue"/>
        </w:rPr>
        <w:t>https://www.researchgate.net/profile/Gabriel_Vacariu/publications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1"/>
          <w:sz w:val="22"/>
          <w:szCs w:val="22"/>
          <w:highlight w:val="blue"/>
        </w:rPr>
        <w:t>https://philpeople.org/profiles/gabriel-vacariu/publications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1"/>
          <w:sz w:val="22"/>
          <w:szCs w:val="22"/>
          <w:highlight w:val="blue"/>
        </w:rPr>
        <w:t>https://sites.google.com/view/gabriel-vacariu-philosophy/home</w:t>
      </w:r>
      <w:r>
        <w:rPr>
          <w:rStyle w:val="11"/>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1"/>
          <w:sz w:val="22"/>
          <w:szCs w:val="22"/>
          <w:lang w:val="ro-RO"/>
        </w:rPr>
        <w:t>https://www.youtube.com/watch?v=WIBUqYFliCA&amp;t=14s</w:t>
      </w:r>
      <w:r>
        <w:rPr>
          <w:rStyle w:val="11"/>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6"/>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 xml:space="preserve">(2017-2019 -  </w:t>
      </w:r>
      <w:r>
        <w:rPr>
          <w:b/>
        </w:rPr>
        <w:t>NEW March</w:t>
      </w:r>
      <w:r>
        <w:t xml:space="preserve"> 2019) Strong similarity between </w:t>
      </w:r>
      <w:r>
        <w:rPr>
          <w:b/>
        </w:rPr>
        <w:t>Carlo Rovelli</w:t>
      </w:r>
      <w:r>
        <w:t>’s ideas (Italy) in three books (2015, 2017) to my ideas (2002-2008) + commentary February 2018!</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 xml:space="preserve">Quite similar ideas to my ideas (2008) + </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3"/>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3"/>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3"/>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3"/>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3"/>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3"/>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6"/>
          <w:bCs/>
        </w:rPr>
        <w:t>"Dark Matter May be 'Another Dimension' - Or Even a Major Galactic Transport System"</w:t>
      </w:r>
      <w:r>
        <w:rPr>
          <w:rStyle w:val="256"/>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6"/>
          <w:bCs/>
        </w:rPr>
        <w:t>January 22, 2015</w:t>
      </w:r>
      <w:r>
        <w:rPr>
          <w:rStyle w:val="256"/>
          <w:bCs/>
        </w:rPr>
        <w:fldChar w:fldCharType="end"/>
      </w:r>
    </w:p>
    <w:p>
      <w:pPr>
        <w:numPr>
          <w:ilvl w:val="0"/>
          <w:numId w:val="3"/>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3"/>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3"/>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17"/>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3"/>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3"/>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3"/>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3"/>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3"/>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3"/>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3"/>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ascii="Times New Roman" w:hAnsi="Times New Roman"/>
          <w:b/>
          <w:sz w:val="24"/>
          <w:szCs w:val="24"/>
        </w:rPr>
        <w:t>COGNITIVE NEUROSCIENCE AND PHILOSOPHY OF MIND</w:t>
      </w:r>
    </w:p>
    <w:p>
      <w:pPr>
        <w:numPr>
          <w:ilvl w:val="0"/>
          <w:numId w:val="4"/>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4"/>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1"/>
          <w:rFonts w:ascii="Times New Roman" w:hAnsi="Times New Roman"/>
          <w:bCs/>
          <w:color w:val="auto"/>
          <w:sz w:val="24"/>
          <w:szCs w:val="24"/>
          <w:highlight w:val="white"/>
          <w:u w:val="none"/>
        </w:rPr>
        <w:t>Centre for Digital Philosophy</w:t>
      </w:r>
      <w:r>
        <w:rPr>
          <w:rStyle w:val="11"/>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1"/>
          <w:rFonts w:ascii="Times New Roman" w:hAnsi="Times New Roman"/>
          <w:bCs/>
          <w:color w:val="auto"/>
          <w:sz w:val="24"/>
          <w:szCs w:val="24"/>
          <w:highlight w:val="white"/>
          <w:u w:val="none"/>
        </w:rPr>
        <w:t>Western University</w:t>
      </w:r>
      <w:r>
        <w:rPr>
          <w:rStyle w:val="11"/>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4"/>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1"/>
          <w:rFonts w:ascii="Times New Roman" w:hAnsi="Times New Roman"/>
          <w:color w:val="000000"/>
          <w:sz w:val="24"/>
          <w:szCs w:val="24"/>
          <w:highlight w:val="white"/>
          <w:u w:val="none"/>
        </w:rPr>
        <w:t>Mindsight Institute</w:t>
      </w:r>
      <w:r>
        <w:rPr>
          <w:rStyle w:val="11"/>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1"/>
          <w:rFonts w:ascii="Times New Roman" w:hAnsi="Times New Roman"/>
          <w:i/>
          <w:iCs/>
          <w:color w:val="000000"/>
          <w:sz w:val="24"/>
          <w:szCs w:val="24"/>
          <w:highlight w:val="white"/>
          <w:u w:val="none"/>
        </w:rPr>
        <w:t xml:space="preserve"> </w:t>
      </w:r>
      <w:r>
        <w:rPr>
          <w:rStyle w:val="11"/>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4"/>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p>
    <w:p>
      <w:pPr>
        <w:numPr>
          <w:ilvl w:val="0"/>
          <w:numId w:val="4"/>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4"/>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29"/>
          <w:rFonts w:ascii="Times New Roman" w:hAnsi="Times New Roman" w:eastAsia="Calibri"/>
          <w:b/>
          <w:color w:val="000000"/>
          <w:sz w:val="24"/>
          <w:szCs w:val="24"/>
          <w:highlight w:val="white"/>
        </w:rPr>
        <w:t>Markku Keinänen</w:t>
      </w:r>
      <w:r>
        <w:rPr>
          <w:rStyle w:val="29"/>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29"/>
          <w:rFonts w:ascii="Times New Roman" w:hAnsi="Times New Roman" w:eastAsia="Calibri"/>
          <w:b/>
          <w:color w:val="000000"/>
          <w:sz w:val="24"/>
          <w:szCs w:val="24"/>
          <w:highlight w:val="white"/>
        </w:rPr>
        <w:t>Antti Keskinen</w:t>
      </w:r>
      <w:r>
        <w:rPr>
          <w:rStyle w:val="29"/>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29"/>
          <w:rFonts w:ascii="Times New Roman" w:hAnsi="Times New Roman" w:eastAsia="Calibri"/>
          <w:b/>
          <w:color w:val="000000"/>
          <w:sz w:val="24"/>
          <w:szCs w:val="24"/>
          <w:highlight w:val="white"/>
        </w:rPr>
        <w:t>Jani Hakkarainen</w:t>
      </w:r>
      <w:r>
        <w:rPr>
          <w:rStyle w:val="29"/>
          <w:rFonts w:ascii="Times New Roman" w:hAnsi="Times New Roman" w:eastAsia="Calibri"/>
          <w:b/>
          <w:color w:val="000000"/>
          <w:sz w:val="24"/>
          <w:szCs w:val="24"/>
          <w:highlight w:val="white"/>
        </w:rPr>
        <w:fldChar w:fldCharType="end"/>
      </w:r>
    </w:p>
    <w:p>
      <w:pPr>
        <w:pStyle w:val="2"/>
        <w:numPr>
          <w:ilvl w:val="0"/>
          <w:numId w:val="5"/>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5"/>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5"/>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5"/>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0"/>
          <w:rFonts w:ascii="Times New Roman" w:hAnsi="Times New Roman"/>
          <w:b/>
          <w:sz w:val="24"/>
          <w:szCs w:val="24"/>
          <w:lang w:eastAsia="en-GB"/>
        </w:rPr>
        <w:t>David Mark Kovacs</w:t>
      </w:r>
      <w:r>
        <w:rPr>
          <w:rStyle w:val="260"/>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1"/>
          <w:rFonts w:ascii="Times New Roman" w:hAnsi="Times New Roman"/>
          <w:color w:val="auto"/>
          <w:sz w:val="24"/>
          <w:szCs w:val="24"/>
          <w:highlight w:val="white"/>
          <w:u w:val="none"/>
        </w:rPr>
        <w:t>Tel Aviv University</w:t>
      </w:r>
      <w:r>
        <w:rPr>
          <w:rStyle w:val="11"/>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1"/>
          <w:rFonts w:ascii="Times New Roman" w:hAnsi="Times New Roman"/>
          <w:color w:val="auto"/>
          <w:sz w:val="24"/>
          <w:szCs w:val="24"/>
          <w:u w:val="none"/>
        </w:rPr>
        <w:t>The Deflationary Theory of Ontological Dependence</w:t>
      </w:r>
      <w:r>
        <w:rPr>
          <w:rStyle w:val="11"/>
          <w:rFonts w:ascii="Times New Roman" w:hAnsi="Times New Roman"/>
          <w:color w:val="auto"/>
          <w:sz w:val="24"/>
          <w:szCs w:val="24"/>
          <w:u w:val="none"/>
        </w:rPr>
        <w:fldChar w:fldCharType="end"/>
      </w:r>
      <w:r>
        <w:rPr>
          <w:rStyle w:val="11"/>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3"/>
          <w:rFonts w:ascii="Times New Roman" w:hAnsi="Times New Roman"/>
          <w:i/>
          <w:iCs/>
          <w:sz w:val="24"/>
          <w:szCs w:val="24"/>
          <w:lang w:eastAsia="en-GB"/>
        </w:rPr>
        <w:t>Philosophical Quarterly</w:t>
      </w:r>
      <w:r>
        <w:rPr>
          <w:rStyle w:val="263"/>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6"/>
        </w:numPr>
        <w:spacing w:before="0" w:after="0"/>
        <w:ind w:left="0" w:right="0" w:hanging="360"/>
        <w:contextualSpacing/>
        <w:jc w:val="both"/>
        <w:rPr>
          <w:b/>
        </w:rPr>
      </w:pPr>
      <w:r>
        <w:rPr>
          <w:b/>
        </w:rPr>
        <w:t xml:space="preserve">Oreste M. Fiocco </w:t>
      </w:r>
    </w:p>
    <w:p>
      <w:pPr>
        <w:numPr>
          <w:ilvl w:val="0"/>
          <w:numId w:val="6"/>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6"/>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6"/>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6"/>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6"/>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6"/>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6"/>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6"/>
        </w:numPr>
        <w:spacing w:before="0" w:after="0"/>
        <w:ind w:left="0" w:right="0" w:hanging="360"/>
        <w:contextualSpacing/>
      </w:pPr>
      <w:r>
        <w:fldChar w:fldCharType="begin"/>
      </w:r>
      <w:r>
        <w:instrText xml:space="preserve"> HYPERLINK "https://www.theatlantic.com/author/philip-ball/" \h </w:instrText>
      </w:r>
      <w:r>
        <w:fldChar w:fldCharType="separate"/>
      </w:r>
      <w:r>
        <w:rPr>
          <w:rStyle w:val="11"/>
          <w:rFonts w:ascii="Times New Roman" w:hAnsi="Times New Roman" w:eastAsia="Calibri"/>
          <w:b/>
          <w:bCs/>
          <w:color w:val="auto"/>
          <w:sz w:val="24"/>
          <w:szCs w:val="24"/>
          <w:u w:val="none"/>
        </w:rPr>
        <w:t>Philip Ball</w:t>
      </w:r>
      <w:r>
        <w:rPr>
          <w:rStyle w:val="11"/>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1"/>
          <w:rFonts w:ascii="Times New Roman" w:hAnsi="Times New Roman" w:eastAsia="Calibri"/>
          <w:color w:val="auto"/>
          <w:sz w:val="24"/>
          <w:szCs w:val="24"/>
          <w:u w:val="none"/>
        </w:rPr>
        <w:t>Why everything you thought you knew about quantum physics is different</w:t>
      </w:r>
      <w:r>
        <w:rPr>
          <w:rStyle w:val="11"/>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6"/>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6"/>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6"/>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6"/>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6"/>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6"/>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6"/>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6"/>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6"/>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6"/>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6"/>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7"/>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7"/>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8"/>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8"/>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8"/>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1"/>
          <w:color w:val="auto"/>
          <w:sz w:val="24"/>
          <w:szCs w:val="24"/>
          <w:highlight w:val="white"/>
          <w:u w:val="none"/>
        </w:rPr>
        <w:t xml:space="preserve">Mateus </w:t>
      </w:r>
      <w:r>
        <w:rPr>
          <w:rStyle w:val="11"/>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1"/>
          <w:b/>
          <w:color w:val="auto"/>
          <w:sz w:val="24"/>
          <w:szCs w:val="24"/>
          <w:highlight w:val="white"/>
          <w:u w:val="none"/>
        </w:rPr>
        <w:t>Araújo</w:t>
      </w:r>
      <w:r>
        <w:rPr>
          <w:rStyle w:val="11"/>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1"/>
          <w:color w:val="auto"/>
          <w:sz w:val="24"/>
          <w:szCs w:val="24"/>
          <w:highlight w:val="white"/>
          <w:u w:val="none"/>
        </w:rPr>
        <w:t>Cyril Branciard</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1"/>
          <w:color w:val="auto"/>
          <w:sz w:val="24"/>
          <w:szCs w:val="24"/>
          <w:highlight w:val="white"/>
          <w:u w:val="none"/>
        </w:rPr>
        <w:t xml:space="preserve">Fabio </w:t>
      </w:r>
      <w:r>
        <w:rPr>
          <w:rStyle w:val="11"/>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1"/>
          <w:b/>
          <w:color w:val="auto"/>
          <w:sz w:val="24"/>
          <w:szCs w:val="24"/>
          <w:highlight w:val="white"/>
          <w:u w:val="none"/>
        </w:rPr>
        <w:t>Costa</w:t>
      </w:r>
      <w:r>
        <w:rPr>
          <w:rStyle w:val="11"/>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1"/>
          <w:color w:val="auto"/>
          <w:sz w:val="24"/>
          <w:szCs w:val="24"/>
          <w:highlight w:val="white"/>
          <w:u w:val="none"/>
        </w:rPr>
        <w:t>Adrien Feix</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1"/>
          <w:color w:val="auto"/>
          <w:sz w:val="24"/>
          <w:szCs w:val="24"/>
          <w:highlight w:val="white"/>
          <w:u w:val="none"/>
        </w:rPr>
        <w:t>Christina Giarmatzi</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1"/>
          <w:color w:val="auto"/>
          <w:sz w:val="24"/>
          <w:szCs w:val="24"/>
          <w:highlight w:val="white"/>
          <w:u w:val="none"/>
        </w:rPr>
        <w:t xml:space="preserve">Časlav </w:t>
      </w:r>
      <w:r>
        <w:rPr>
          <w:rStyle w:val="11"/>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1"/>
          <w:b/>
          <w:color w:val="auto"/>
          <w:sz w:val="24"/>
          <w:szCs w:val="24"/>
          <w:highlight w:val="white"/>
          <w:u w:val="none"/>
        </w:rPr>
        <w:t>Brukner</w:t>
      </w:r>
      <w:r>
        <w:rPr>
          <w:rStyle w:val="11"/>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1"/>
          <w:color w:val="auto"/>
          <w:sz w:val="24"/>
          <w:szCs w:val="24"/>
          <w:u w:val="none"/>
        </w:rPr>
        <w:t>https://arxiv.org/abs/1506.03776v2</w:t>
      </w:r>
      <w:r>
        <w:rPr>
          <w:rStyle w:val="11"/>
          <w:color w:val="auto"/>
          <w:sz w:val="24"/>
          <w:szCs w:val="24"/>
          <w:u w:val="none"/>
        </w:rPr>
        <w:fldChar w:fldCharType="end"/>
      </w:r>
    </w:p>
    <w:p>
      <w:pPr>
        <w:numPr>
          <w:ilvl w:val="0"/>
          <w:numId w:val="8"/>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1"/>
          <w:rFonts w:ascii="CMBX12" w:hAnsi="CMBX12" w:cs="CMBX12"/>
          <w:kern w:val="0"/>
          <w:sz w:val="24"/>
          <w:szCs w:val="24"/>
        </w:rPr>
        <w:t>https://arxiv.org/abs/0912.0195v4</w:t>
      </w:r>
      <w:r>
        <w:rPr>
          <w:rStyle w:val="11"/>
          <w:rFonts w:ascii="CMBX12" w:hAnsi="CMBX12" w:cs="CMBX12"/>
          <w:kern w:val="0"/>
          <w:sz w:val="24"/>
          <w:szCs w:val="24"/>
        </w:rPr>
        <w:fldChar w:fldCharType="end"/>
      </w:r>
    </w:p>
    <w:p>
      <w:pPr>
        <w:numPr>
          <w:ilvl w:val="0"/>
          <w:numId w:val="8"/>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8"/>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06342"/>
      <w:bookmarkEnd w:id="1"/>
      <w:bookmarkStart w:id="2" w:name="_Hlk536199243"/>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9"/>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bookmarkStart w:id="19" w:name="_GoBack"/>
      <w:r>
        <w:rPr>
          <w:rFonts w:hint="default" w:eastAsia="AdvPTimes"/>
          <w:b/>
          <w:bCs/>
          <w:color w:val="000000"/>
          <w:kern w:val="0"/>
          <w:sz w:val="24"/>
          <w:szCs w:val="24"/>
          <w:lang w:val="en-US" w:eastAsia="zh-CN"/>
        </w:rPr>
        <w:t>Helen E Longino</w:t>
      </w:r>
      <w:bookmarkEnd w:id="19"/>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1"/>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1"/>
          <w:b/>
          <w:i w:val="0"/>
          <w:caps w:val="0"/>
          <w:smallCaps w:val="0"/>
          <w:color w:val="000000"/>
          <w:spacing w:val="0"/>
          <w:sz w:val="24"/>
          <w:szCs w:val="24"/>
          <w:highlight w:val="white"/>
          <w:u w:val="single"/>
        </w:rPr>
        <w:t>Epistemologically Different Worlds</w:t>
      </w:r>
      <w:r>
        <w:rPr>
          <w:rStyle w:val="351"/>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1"/>
          <w:b w:val="0"/>
          <w:i w:val="0"/>
          <w:caps w:val="0"/>
          <w:smallCaps w:val="0"/>
          <w:color w:val="000000"/>
          <w:spacing w:val="0"/>
          <w:sz w:val="24"/>
          <w:szCs w:val="24"/>
          <w:highlight w:val="white"/>
          <w:u w:val="single"/>
        </w:rPr>
        <w:t>https://www.unsworks.unsw.edu.au/primo-explore/fulldisplay?vid=UNSWORKS&amp;docid=unsworks_5143&amp;context=L</w:t>
      </w:r>
      <w:r>
        <w:rPr>
          <w:rStyle w:val="11"/>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ascii="Times New Roman" w:hAnsi="Times New Roman"/>
          <w:b/>
          <w:color w:val="C9211E"/>
          <w:sz w:val="24"/>
          <w:szCs w:val="24"/>
        </w:rPr>
      </w:pPr>
      <w:r>
        <w:rPr>
          <w:b/>
          <w:color w:val="C9211E"/>
          <w:sz w:val="24"/>
          <w:szCs w:val="24"/>
        </w:rPr>
        <w:tab/>
      </w:r>
      <w:r>
        <w:rPr>
          <w:b/>
          <w:color w:val="C9211E"/>
          <w:sz w:val="24"/>
          <w:szCs w:val="24"/>
        </w:rPr>
        <w:t>The main ideas of the EDWs perspective are in Gabriel Vacariu’s PhD thesis posted online by UNSW (Au</w:t>
      </w:r>
      <w:r>
        <w:rPr>
          <w:rFonts w:hint="default"/>
          <w:b/>
          <w:color w:val="C9211E"/>
          <w:sz w:val="24"/>
          <w:szCs w:val="24"/>
          <w:lang w:val="en-US"/>
        </w:rPr>
        <w:t>s</w:t>
      </w:r>
      <w:r>
        <w:rPr>
          <w:b/>
          <w:color w:val="C9211E"/>
          <w:sz w:val="24"/>
          <w:szCs w:val="24"/>
        </w:rPr>
        <w:t>tralia) in 2007!!! I have realized the GREATEST discovery in the history of human knowledge: the EDWs! This is the reason,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0"/>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0"/>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0"/>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0"/>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our chapter about "dark matter" FREE online (we are the only ones from “Humanities”, others authors of all other chapters are Physicists!) </w:t>
      </w:r>
    </w:p>
    <w:p>
      <w:pPr>
        <w:numPr>
          <w:ilvl w:val="0"/>
          <w:numId w:val="0"/>
        </w:numPr>
        <w:suppressAutoHyphens/>
        <w:ind w:left="720" w:right="0" w:firstLine="0"/>
        <w:jc w:val="both"/>
      </w:pPr>
      <w:r>
        <w:rPr>
          <w:rStyle w:val="6"/>
          <w:rFonts w:ascii="Times New Roman" w:hAnsi="Times New Roman"/>
          <w:b w:val="0"/>
          <w:bCs/>
          <w:i w:val="0"/>
          <w:caps w:val="0"/>
          <w:smallCaps w:val="0"/>
          <w:color w:val="1C1E21"/>
          <w:spacing w:val="0"/>
          <w:sz w:val="22"/>
          <w:szCs w:val="22"/>
        </w:rPr>
        <w:t xml:space="preserve">Many years later, many people (many countries, many domains, many of my ideas – some of them are “great” names from great USA and Germany universities!!) have published UNBELIVABLE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pageBreakBefore w:val="0"/>
        <w:widowControl w:val="0"/>
        <w:overflowPunct w:val="0"/>
        <w:bidi w:val="0"/>
        <w:snapToGrid/>
        <w:spacing w:before="280" w:after="0" w:line="240" w:lineRule="auto"/>
        <w:jc w:val="both"/>
        <w:textAlignment w:val="auto"/>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1"/>
          <w:rFonts w:cs="Times New Roman"/>
          <w:sz w:val="22"/>
          <w:szCs w:val="22"/>
          <w:lang w:val="en-US"/>
        </w:rPr>
        <w:t>https://www.unsworks.unsw.edu.au/primo-explore/fulldisplay?vid=UNSWORKS&amp;docid=unsworks_5143&amp;context=L</w:t>
      </w:r>
      <w:r>
        <w:rPr>
          <w:rStyle w:val="11"/>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0"/>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1"/>
          <w:rFonts w:cs="Times New Roman"/>
          <w:color w:val="000000"/>
          <w:sz w:val="22"/>
          <w:szCs w:val="22"/>
          <w:lang w:val="en-US"/>
        </w:rPr>
        <w:t>http://filosofie.unibuc.ro/gabriel_vacariu/</w:t>
      </w:r>
      <w:r>
        <w:rPr>
          <w:rStyle w:val="11"/>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1"/>
        </w:rPr>
        <w:t>https://www.researchgate.net/profile/Gabriel_Vacariu/publications</w:t>
      </w:r>
      <w:r>
        <w:rPr>
          <w:rStyle w:val="11"/>
        </w:rPr>
        <w:fldChar w:fldCharType="end"/>
      </w:r>
      <w:r>
        <w:rPr>
          <w:rStyle w:val="11"/>
          <w:rFonts w:cs="Times New Roman"/>
          <w:b w:val="0"/>
          <w:i w:val="0"/>
          <w:color w:val="000000"/>
          <w:spacing w:val="0"/>
          <w:sz w:val="22"/>
          <w:szCs w:val="22"/>
          <w:u w:val="none"/>
          <w:lang w:val="en-US"/>
        </w:rPr>
        <w:t xml:space="preserve"> (</w:t>
      </w:r>
      <w:r>
        <w:rPr>
          <w:rStyle w:val="11"/>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1"/>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1"/>
          <w:rFonts w:cs="Times New Roman"/>
          <w:sz w:val="20"/>
          <w:szCs w:val="20"/>
          <w:lang w:val="en-US"/>
        </w:rPr>
        <w:t>https://www.academia.edu/s/0c1502ea90</w:t>
      </w:r>
      <w:r>
        <w:rPr>
          <w:rStyle w:val="11"/>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1"/>
          <w:rFonts w:cs="Times New Roman"/>
          <w:sz w:val="20"/>
          <w:szCs w:val="20"/>
          <w:lang w:val="en-US"/>
        </w:rPr>
        <w:t>https://www.researchgate.net/publication/340621608_April_2020_2014_Gabriel_Vacariu_UNBELIEVABLE_similarities_odf</w:t>
      </w:r>
      <w:r>
        <w:rPr>
          <w:rStyle w:val="11"/>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1"/>
          <w:rFonts w:cs="Times New Roman"/>
          <w:sz w:val="20"/>
          <w:szCs w:val="20"/>
          <w:lang w:val="en-US"/>
        </w:rPr>
        <w:t>https://philpapers.org/rec/VACAT-2</w:t>
      </w:r>
      <w:r>
        <w:rPr>
          <w:rStyle w:val="11"/>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1"/>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1"/>
        </w:rPr>
        <w:t>https://sites.google.com/view/gabrielvacariuphilosophybuchar/home</w:t>
      </w:r>
      <w:r>
        <w:rPr>
          <w:rStyle w:val="11"/>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1"/>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1"/>
          <w:rFonts w:cs="Times New Roman"/>
          <w:b/>
          <w:bCs/>
          <w:i w:val="0"/>
          <w:caps w:val="0"/>
          <w:smallCaps w:val="0"/>
          <w:color w:val="030303"/>
          <w:spacing w:val="0"/>
          <w:sz w:val="20"/>
          <w:szCs w:val="20"/>
          <w:u w:val="none"/>
          <w:lang w:val="en-US"/>
        </w:rPr>
        <w:t>The EDWs and Quantum Mechanics</w:t>
      </w:r>
      <w:r>
        <w:rPr>
          <w:rStyle w:val="351"/>
          <w:rFonts w:cs="Times New Roman"/>
          <w:b w:val="0"/>
          <w:bCs w:val="0"/>
          <w:i w:val="0"/>
          <w:caps w:val="0"/>
          <w:smallCaps w:val="0"/>
          <w:color w:val="030303"/>
          <w:spacing w:val="0"/>
          <w:sz w:val="20"/>
          <w:szCs w:val="20"/>
          <w:u w:val="none"/>
          <w:lang w:val="en-US"/>
        </w:rPr>
        <w:t>"</w:t>
      </w:r>
      <w:r>
        <w:rPr>
          <w:rStyle w:val="351"/>
          <w:rFonts w:cs="Times New Roman"/>
          <w:b w:val="0"/>
          <w:bCs w:val="0"/>
          <w:i w:val="0"/>
          <w:caps w:val="0"/>
          <w:smallCaps w:val="0"/>
          <w:color w:val="000000"/>
          <w:spacing w:val="0"/>
          <w:sz w:val="20"/>
          <w:szCs w:val="20"/>
          <w:u w:val="none"/>
          <w:lang w:val="en-US"/>
        </w:rPr>
        <w:t xml:space="preserve"> </w:t>
      </w:r>
      <w:r>
        <w:rPr>
          <w:rStyle w:val="351"/>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1"/>
          <w:b w:val="0"/>
          <w:bCs w:val="0"/>
          <w:i w:val="0"/>
          <w:caps w:val="0"/>
          <w:smallCaps w:val="0"/>
          <w:strike w:val="0"/>
          <w:dstrike w:val="0"/>
          <w:color w:val="006580"/>
          <w:spacing w:val="0"/>
          <w:sz w:val="20"/>
          <w:szCs w:val="20"/>
          <w:u w:val="none"/>
        </w:rPr>
        <w:t>https://www.youtube.com/watch?v=14Q2mPTa4to&amp;ab_channel=PretamKumarDas</w:t>
      </w:r>
      <w:r>
        <w:rPr>
          <w:rStyle w:val="351"/>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1"/>
          <w:rFonts w:ascii="Times New Roman" w:hAnsi="Times New Roman"/>
          <w:sz w:val="24"/>
          <w:szCs w:val="24"/>
        </w:rPr>
        <w:t>https://www.springer.com/gp/book/9783658104436</w:t>
      </w:r>
      <w:r>
        <w:rPr>
          <w:rStyle w:val="11"/>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highlight w:val="blue"/>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1"/>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1"/>
        </w:rPr>
        <w:t>About complain regarding Markus Gabriel’s plagiarism, Bonn University notification</w:t>
      </w:r>
      <w:r>
        <w:rPr>
          <w:rStyle w:val="11"/>
        </w:rPr>
        <w:fldChar w:fldCharType="end"/>
      </w:r>
    </w:p>
    <w:p>
      <w:pPr>
        <w:numPr>
          <w:ilvl w:val="0"/>
          <w:numId w:val="11"/>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9"/>
                    <a:stretch>
                      <a:fillRect/>
                    </a:stretch>
                  </pic:blipFill>
                  <pic:spPr>
                    <a:xfrm>
                      <a:off x="0" y="0"/>
                      <a:ext cx="2857500" cy="2047875"/>
                    </a:xfrm>
                    <a:prstGeom prst="rect">
                      <a:avLst/>
                    </a:prstGeom>
                  </pic:spPr>
                </pic:pic>
              </a:graphicData>
            </a:graphic>
          </wp:inline>
        </w:drawing>
      </w:r>
    </w:p>
    <w:p>
      <w:pPr>
        <w:numPr>
          <w:ilvl w:val="0"/>
          <w:numId w:val="12"/>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2"/>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2"/>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2"/>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10"/>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1"/>
        </w:rPr>
        <w:t>https://www.facebook.com/elcircodelamega?fref=photo</w:t>
      </w:r>
      <w:r>
        <w:rPr>
          <w:rStyle w:val="11"/>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1"/>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2"/>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0"/>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17"/>
          <w:sz w:val="22"/>
          <w:szCs w:val="22"/>
        </w:rPr>
        <w:t> </w:t>
      </w:r>
      <w:r>
        <w:rPr>
          <w:rStyle w:val="10"/>
          <w:b w:val="0"/>
          <w:sz w:val="22"/>
          <w:szCs w:val="22"/>
        </w:rPr>
        <w:t>2007</w:t>
      </w:r>
      <w:r>
        <w:rPr>
          <w:sz w:val="22"/>
          <w:szCs w:val="22"/>
        </w:rPr>
        <w:t>, my PhD Thesis from UNSW (Sydney, Australia) has been posted on Internet at the webpage of UNSW (section for PhD thesis). In March</w:t>
      </w:r>
      <w:r>
        <w:rPr>
          <w:rStyle w:val="17"/>
          <w:sz w:val="22"/>
          <w:szCs w:val="22"/>
        </w:rPr>
        <w:t> </w:t>
      </w:r>
      <w:r>
        <w:rPr>
          <w:rStyle w:val="10"/>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3"/>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3"/>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3"/>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3"/>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1"/>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1"/>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1"/>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6"/>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6"/>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6"/>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6"/>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6"/>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6"/>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6"/>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6"/>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6"/>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6"/>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6"/>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6"/>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6"/>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6"/>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6"/>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6"/>
          <w:i/>
          <w:iCs/>
          <w:sz w:val="22"/>
          <w:szCs w:val="22"/>
        </w:rPr>
        <w:footnoteReference w:id="16"/>
      </w:r>
      <w:r>
        <w:rPr>
          <w:rFonts w:eastAsia="TimesNewRomanPSMT"/>
          <w:sz w:val="22"/>
          <w:szCs w:val="22"/>
        </w:rPr>
        <w:t xml:space="preserve"> can be identified in Kant’s theory.</w:t>
      </w:r>
      <w:r>
        <w:rPr>
          <w:rStyle w:val="16"/>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6"/>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6"/>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6"/>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6"/>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6"/>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6"/>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6"/>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6"/>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6"/>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6"/>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6"/>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6"/>
          <w:rFonts w:eastAsia="TimesNewRomanPSMT"/>
          <w:sz w:val="22"/>
          <w:szCs w:val="22"/>
        </w:rPr>
        <w:footnoteReference w:id="29"/>
      </w:r>
    </w:p>
    <w:p>
      <w:pPr>
        <w:spacing w:before="0" w:after="0"/>
        <w:contextualSpacing/>
      </w:pPr>
      <w:r>
        <w:rPr>
          <w:rFonts w:eastAsia="TimesNewRomanPSMT"/>
          <w:sz w:val="22"/>
          <w:szCs w:val="22"/>
        </w:rPr>
        <w:t>(4) Self-knowledge</w:t>
      </w:r>
      <w:r>
        <w:rPr>
          <w:rStyle w:val="16"/>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6"/>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6"/>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6"/>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6"/>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6"/>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6"/>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6"/>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6"/>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6"/>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6"/>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6"/>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6"/>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6"/>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6"/>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6"/>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6"/>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6"/>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4"/>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4"/>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5"/>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6"/>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6"/>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6"/>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6"/>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6"/>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6"/>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6"/>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6"/>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6"/>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6"/>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6"/>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6"/>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6"/>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6"/>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6"/>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6"/>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6"/>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6"/>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6"/>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6"/>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6"/>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6"/>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6"/>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6"/>
          <w:rFonts w:eastAsia="TimesNewRomanPSMT"/>
        </w:rPr>
        <w:footnoteReference w:id="68"/>
      </w:r>
      <w:r>
        <w:rPr>
          <w:rFonts w:eastAsia="TimesNewRomanPSMT"/>
        </w:rPr>
        <w:t xml:space="preserve"> showing that Descartes’ answer to this problem is not correct.</w:t>
      </w:r>
      <w:r>
        <w:rPr>
          <w:rStyle w:val="16"/>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6"/>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6"/>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6"/>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6"/>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6"/>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6"/>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6"/>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6"/>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6"/>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6"/>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6"/>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6"/>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6"/>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1"/>
          <w:color w:val="auto"/>
        </w:rPr>
        <w:t>http://article4science.blogspot.ro/…/the-big-bang-is-not-be…</w:t>
      </w:r>
      <w:r>
        <w:rPr>
          <w:rStyle w:val="11"/>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7"/>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7"/>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7"/>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7"/>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7"/>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7"/>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7"/>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18"/>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1"/>
          <w:rFonts w:ascii="Times New Roman" w:hAnsi="Times New Roman"/>
          <w:b w:val="0"/>
          <w:sz w:val="24"/>
          <w:szCs w:val="24"/>
        </w:rPr>
        <w:t>http://bigthink.com/videos/frank-wilczek-on-physics-and-understanding-the-mind</w:t>
      </w:r>
      <w:r>
        <w:rPr>
          <w:rStyle w:val="11"/>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17"/>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19"/>
        </w:numPr>
        <w:shd w:val="clear" w:fill="FFFFFF"/>
        <w:spacing w:before="0" w:after="0"/>
        <w:ind w:left="0" w:right="0" w:hanging="360"/>
        <w:contextualSpacing/>
        <w:rPr>
          <w:b/>
          <w:sz w:val="28"/>
          <w:szCs w:val="28"/>
        </w:rPr>
      </w:pPr>
      <w:r>
        <w:rPr>
          <w:b/>
          <w:sz w:val="28"/>
          <w:szCs w:val="28"/>
        </w:rPr>
        <w:t>(2015 and 2018) Strong similarity between Carlo Rovelli’s ideas in three books (2015, 2017, 2019) 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color w:val="FF0000"/>
          <w:sz w:val="24"/>
          <w:szCs w:val="24"/>
        </w:rPr>
      </w:pPr>
      <w:r>
        <w:rPr>
          <w:b/>
          <w:color w:val="FF0000"/>
          <w:sz w:val="24"/>
          <w:szCs w:val="24"/>
        </w:rPr>
        <w:t>I strongly emphasize that carlo rovelli had been working within the unicorn world (world, Universe), until 2015! Then, he suddenly has changed his wrong framework of the unicorn world with a framework very similar to my EDWs!!!</w:t>
      </w:r>
    </w:p>
    <w:p>
      <w:pPr>
        <w:shd w:val="clear" w:fill="FFFFFF"/>
        <w:spacing w:before="0" w:after="0"/>
        <w:contextualSpacing/>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1995.. about ‘relationism’</w:t>
      </w:r>
      <w:r>
        <w:rPr>
          <w:rStyle w:val="16"/>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6"/>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 xml:space="preserve">The idea of the electron does not exist until we measure is an old one. However, here we have the “interaction” of an electron with another. This is exactly one of my main essential idea: “interacting” is a kind of “observing”. Nobody thought to this idea 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were other persons, I didn’t 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6"/>
          <w:sz w:val="20"/>
          <w:szCs w:val="20"/>
        </w:rPr>
        <w:footnoteReference w:id="85"/>
      </w:r>
    </w:p>
    <w:p>
      <w:pPr>
        <w:spacing w:before="0" w:after="0"/>
        <w:contextualSpacing/>
      </w:pPr>
    </w:p>
    <w:p>
      <w:pPr>
        <w:spacing w:before="0" w:after="0"/>
        <w:contextualSpacing/>
      </w:pPr>
      <w:r>
        <w:t xml:space="preserve">In my EDWs approach, the interactions constitute the entities! So the “interactive relationship” is, indeed very important! Other notions, almost the same idea. Nevertheless, the framework seems to be very similar. My framework is the EDWs; 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It is amazing that until now, I don’t think Rovelli mentioned Spinoza (or other philosopher) in his works! 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 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pPr>
      <w:r>
        <w:t xml:space="preserve">Yes, it is Spinoza here but constructed within the unicorn world! The main difference between me and Spinoza is the unicorn world vs. EDWs! Also, I recall that my EDWs perspective is closed to Kant than Spinoza. </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p>
    <w:p>
      <w:pPr>
        <w:spacing w:before="0" w:after="0"/>
        <w:contextualSpacing/>
      </w:pP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p>
    <w:p>
      <w:pPr>
        <w:spacing w:before="0" w:after="0"/>
        <w:contextualSpacing/>
        <w:rPr>
          <w:rFonts w:ascii="CMTI9" w:hAnsi="CMTI9" w:eastAsia="Calibri" w:cs="CMTI9"/>
          <w:sz w:val="18"/>
          <w:szCs w:val="18"/>
        </w:rPr>
      </w:pPr>
      <w:r>
        <w:rPr>
          <w:rFonts w:ascii="CMTI9" w:hAnsi="CMTI9" w:eastAsia="Calibri" w:cs="CMTI9"/>
          <w:sz w:val="18"/>
          <w:szCs w:val="18"/>
        </w:rPr>
        <w:t>and their impact on contemporary society", held at The Royal Society in London on 11{12 December</w:t>
      </w:r>
    </w:p>
    <w:p>
      <w:pPr>
        <w:spacing w:before="0" w:after="0"/>
        <w:contextualSpacing/>
        <w:rPr>
          <w:rFonts w:ascii="CMTI9" w:hAnsi="CMTI9" w:eastAsia="Calibri" w:cs="CMTI9"/>
          <w:sz w:val="18"/>
          <w:szCs w:val="18"/>
        </w:rPr>
      </w:pP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eastAsia="Calibri"/>
        </w:rPr>
      </w:pPr>
      <w:r>
        <w:rPr>
          <w:rFonts w:eastAsia="Calibri"/>
        </w:rPr>
        <w:t>Rovelli’s relational alternative to QM is very close to my EDWs. Main main notion (interactions) is used by Rovelli with exactly the same meaning! 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pPr>
      <w:r>
        <w:rPr>
          <w:rFonts w:eastAsia="Calibri"/>
        </w:rPr>
        <w:t>Ronde_ and R. Fernandez Moujan (2017)</w:t>
      </w:r>
      <w:r>
        <w:rPr>
          <w:rStyle w:val="16"/>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6"/>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1"/>
          <w:rFonts w:ascii="Times New Roman" w:hAnsi="Times New Roman"/>
          <w:b w:val="0"/>
          <w:bCs w:val="0"/>
          <w:sz w:val="24"/>
          <w:szCs w:val="24"/>
        </w:rPr>
        <w:t>https://www.youtube.com/watch?v=IJ0uPkG-pr4</w:t>
      </w:r>
      <w:r>
        <w:rPr>
          <w:rStyle w:val="11"/>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1"/>
        </w:rPr>
        <w:t>https://www.youtube.com/watch?v=YlRT8Z2cXlY</w:t>
      </w:r>
      <w:r>
        <w:rPr>
          <w:rStyle w:val="11"/>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1"/>
          <w:rFonts w:ascii="Times New Roman" w:hAnsi="Times New Roman"/>
          <w:b w:val="0"/>
          <w:sz w:val="24"/>
          <w:szCs w:val="24"/>
        </w:rPr>
        <w:t>https://www.youtube.com/watch?v=jXFbtDR7IF4</w:t>
      </w:r>
      <w:r>
        <w:rPr>
          <w:rStyle w:val="11"/>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1"/>
        </w:rPr>
        <w:t>https://www.youtube.com/watch?v=1nwB6yXIz90</w:t>
      </w:r>
      <w:r>
        <w:rPr>
          <w:rStyle w:val="11"/>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1"/>
          <w:rFonts w:ascii="Times New Roman" w:hAnsi="Times New Roman"/>
          <w:b w:val="0"/>
          <w:sz w:val="24"/>
          <w:szCs w:val="24"/>
        </w:rPr>
        <w:t>https://www.youtube.com/watch?v=xNWJY34ew4A</w:t>
      </w:r>
      <w:r>
        <w:rPr>
          <w:rStyle w:val="11"/>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1"/>
        </w:rPr>
        <w:t>https://www.youtube.com/watch?v=E0hvh4NqgpE</w:t>
      </w:r>
      <w:r>
        <w:rPr>
          <w:rStyle w:val="11"/>
        </w:rPr>
        <w:fldChar w:fldCharType="end"/>
      </w:r>
    </w:p>
    <w:p>
      <w:pPr>
        <w:spacing w:before="0" w:after="0"/>
        <w:contextualSpacing/>
      </w:pPr>
    </w:p>
    <w:p>
      <w:pPr>
        <w:spacing w:before="0" w:after="0"/>
        <w:contextualSpacing/>
      </w:pPr>
      <w:r>
        <w:t>carlo rovelli introduces many of my ideas: ‘interactions’ is my main notion of articles and books published in 2002. 2004. 2005, 2008 etc. 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quantum mechanics,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1"/>
        </w:rPr>
        <w:t>https://www.theguardian.com/books/2018/apr/14/carlo-rovelli-exploding-commonsense-notions-order-of-time-interview</w:t>
      </w:r>
      <w:r>
        <w:rPr>
          <w:rStyle w:val="11"/>
        </w:rPr>
        <w:fldChar w:fldCharType="end"/>
      </w:r>
    </w:p>
    <w:p>
      <w:pPr>
        <w:spacing w:before="0" w:after="0"/>
        <w:contextualSpacing/>
      </w:pPr>
    </w:p>
    <w:p>
      <w:pPr>
        <w:spacing w:before="0" w:after="0"/>
        <w:contextualSpacing/>
      </w:pPr>
      <w:r>
        <w:t>from his interview, very similar ideas to my ideas:</w:t>
      </w:r>
    </w:p>
    <w:p>
      <w:pPr>
        <w:numPr>
          <w:ilvl w:val="0"/>
          <w:numId w:val="20"/>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0"/>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0"/>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0"/>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1"/>
          <w:sz w:val="24"/>
          <w:szCs w:val="24"/>
        </w:rPr>
        <w:t>https://physicsworld.com/a/carlo-rovelli-the-author-of-the-order-of-time-discusses-perhaps-the-greatest-mystery/</w:t>
      </w:r>
      <w:r>
        <w:rPr>
          <w:rStyle w:val="11"/>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2"/>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3"/>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1"/>
        </w:rPr>
        <w:t>https://www.nature.com/articles/d41586-018-04558-7</w:t>
      </w:r>
      <w:r>
        <w:rPr>
          <w:rStyle w:val="11"/>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color w:val="222222"/>
          <w:highlight w:val="white"/>
        </w:rPr>
      </w:pPr>
      <w:r>
        <w:rPr>
          <w:color w:val="222222"/>
          <w:highlight w:val="white"/>
        </w:rPr>
        <w:t>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0"/>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they 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exitence of space and time, exactly as Liebniz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b/>
          <w:color w:val="FF0000"/>
        </w:rPr>
      </w:pPr>
      <w:r>
        <w:rPr>
          <w:b/>
          <w:color w:val="FF0000"/>
        </w:rPr>
        <w:t>“correlations” is an old concept from QM, but it was created within the unicorn world. IN fact, the above sentences are created within the unicorn world, exacly as Bohr created his idea of “complementarity” within the unicorn world (i.e., the thing-in-itself, borrowed from Kant, even if he used other notion…)</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r>
        <w:rPr>
          <w:color w:val="FF0000"/>
        </w:rPr>
        <w:t xml:space="preserve">After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carolo rovolli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carolo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pPr>
    </w:p>
    <w:p>
      <w:pPr>
        <w:shd w:val="clear" w:fill="FFFFFF"/>
        <w:spacing w:before="0" w:after="0"/>
        <w:contextualSpacing/>
      </w:pPr>
    </w:p>
    <w:p>
      <w:pPr>
        <w:shd w:val="clear" w:fill="FFFFFF"/>
        <w:spacing w:before="0" w:after="0"/>
        <w:contextualSpacing/>
      </w:pPr>
    </w:p>
    <w:p>
      <w:pPr>
        <w:numPr>
          <w:ilvl w:val="0"/>
          <w:numId w:val="19"/>
        </w:numPr>
        <w:spacing w:before="0" w:after="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6"/>
          <w:b/>
          <w:sz w:val="28"/>
          <w:szCs w:val="28"/>
        </w:rPr>
        <w:footnoteReference w:id="88"/>
      </w:r>
    </w:p>
    <w:p>
      <w:pPr>
        <w:spacing w:before="0" w:after="0"/>
        <w:contextualSpacing/>
        <w:rPr>
          <w:b/>
          <w:sz w:val="28"/>
          <w:szCs w:val="28"/>
        </w:rPr>
      </w:pPr>
    </w:p>
    <w:p>
      <w:pPr>
        <w:numPr>
          <w:ilvl w:val="0"/>
          <w:numId w:val="2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2"/>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2"/>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6"/>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6"/>
        </w:rPr>
        <w:footnoteReference w:id="90"/>
      </w:r>
    </w:p>
    <w:p>
      <w:pPr>
        <w:spacing w:before="0" w:after="0"/>
        <w:contextualSpacing/>
      </w:pPr>
    </w:p>
    <w:p>
      <w:pPr>
        <w:numPr>
          <w:ilvl w:val="0"/>
          <w:numId w:val="21"/>
        </w:numPr>
        <w:spacing w:before="0" w:after="0"/>
        <w:ind w:left="0" w:right="0" w:hanging="360"/>
        <w:contextualSpacing/>
        <w:jc w:val="both"/>
      </w:pPr>
      <w:r>
        <w:rPr>
          <w:rFonts w:ascii="Times New Roman" w:hAnsi="Times New Roman"/>
          <w:b/>
          <w:sz w:val="24"/>
          <w:szCs w:val="24"/>
        </w:rPr>
        <w:t>R. E. Kastner</w:t>
      </w:r>
      <w:r>
        <w:rPr>
          <w:rStyle w:val="16"/>
          <w:rFonts w:ascii="Times New Roman" w:hAnsi="Times New Roman"/>
          <w:b/>
          <w:sz w:val="24"/>
          <w:szCs w:val="24"/>
        </w:rPr>
        <w:footnoteReference w:id="91"/>
      </w:r>
      <w:r>
        <w:rPr>
          <w:rFonts w:ascii="Times New Roman" w:hAnsi="Times New Roman"/>
          <w:b/>
          <w:sz w:val="24"/>
          <w:szCs w:val="24"/>
        </w:rPr>
        <w:t>, Stuart Kauffman</w:t>
      </w:r>
      <w:r>
        <w:rPr>
          <w:rStyle w:val="16"/>
          <w:rFonts w:ascii="Times New Roman" w:hAnsi="Times New Roman"/>
          <w:b/>
          <w:sz w:val="24"/>
          <w:szCs w:val="24"/>
        </w:rPr>
        <w:footnoteReference w:id="92"/>
      </w:r>
      <w:r>
        <w:rPr>
          <w:rFonts w:ascii="Times New Roman" w:hAnsi="Times New Roman"/>
          <w:b/>
          <w:sz w:val="24"/>
          <w:szCs w:val="24"/>
        </w:rPr>
        <w:t>, Michael Epperson</w:t>
      </w:r>
      <w:r>
        <w:rPr>
          <w:rStyle w:val="16"/>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19"/>
        </w:numPr>
        <w:spacing w:before="0" w:after="0"/>
        <w:contextualSpacing/>
      </w:pPr>
      <w:r>
        <w:rPr>
          <w:b/>
          <w:sz w:val="28"/>
          <w:szCs w:val="28"/>
        </w:rPr>
        <w:t>(2017) Lee Smolin’s trick: UNBELIEVABLE similarities between lee smolin’s ideas (2017) and my ideas (2002-2008) (another ‘reborned dinosaur’!</w:t>
      </w:r>
      <w:r>
        <w:rPr>
          <w:rStyle w:val="16"/>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6"/>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1"/>
          <w:color w:val="7C93A1"/>
          <w:sz w:val="20"/>
          <w:szCs w:val="20"/>
          <w:highlight w:val="white"/>
        </w:rPr>
        <w:t>“every thing</w:t>
      </w:r>
      <w:r>
        <w:rPr>
          <w:rStyle w:val="11"/>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1"/>
          <w:b/>
          <w:bCs/>
          <w:color w:val="7C93A1"/>
          <w:sz w:val="20"/>
          <w:szCs w:val="20"/>
          <w:highlight w:val="white"/>
        </w:rPr>
        <w:t> </w:t>
      </w:r>
      <w:r>
        <w:rPr>
          <w:rStyle w:val="11"/>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1"/>
          <w:color w:val="7C93A1"/>
          <w:sz w:val="20"/>
          <w:szCs w:val="20"/>
          <w:highlight w:val="white"/>
        </w:rPr>
        <w:t>must go”</w:t>
      </w:r>
      <w:r>
        <w:rPr>
          <w:rStyle w:val="11"/>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6"/>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numPr>
          <w:ilvl w:val="0"/>
          <w:numId w:val="19"/>
        </w:numPr>
        <w:spacing w:before="0" w:after="0"/>
        <w:contextualSpacing/>
      </w:pPr>
      <w:r>
        <w:rPr>
          <w:b/>
          <w:sz w:val="28"/>
          <w:szCs w:val="28"/>
        </w:rPr>
        <w:t>‘Thus spoke Zarathustra!’</w:t>
      </w:r>
      <w:r>
        <w:rPr>
          <w:rStyle w:val="16"/>
          <w:b/>
          <w:sz w:val="28"/>
          <w:szCs w:val="28"/>
        </w:rPr>
        <w:footnoteReference w:id="97"/>
      </w:r>
      <w:r>
        <w:rPr>
          <w:b/>
          <w:sz w:val="28"/>
          <w:szCs w:val="28"/>
        </w:rPr>
        <w:t xml:space="preserve"> A fairy-tale with Eugen Ionesco and the Idiot</w:t>
      </w:r>
      <w:r>
        <w:rPr>
          <w:rStyle w:val="16"/>
          <w:b/>
          <w:sz w:val="28"/>
          <w:szCs w:val="28"/>
        </w:rPr>
        <w:footnoteReference w:id="98"/>
      </w:r>
    </w:p>
    <w:p>
      <w:pPr>
        <w:spacing w:before="0" w:after="0"/>
        <w:contextualSpacing/>
      </w:pPr>
      <w:r>
        <w:rPr>
          <w:b/>
          <w:sz w:val="28"/>
          <w:szCs w:val="28"/>
        </w:rPr>
        <w:t>(May 2018)</w:t>
      </w:r>
      <w:r>
        <w:rPr>
          <w:rStyle w:val="15"/>
          <w:b/>
          <w:sz w:val="28"/>
          <w:szCs w:val="28"/>
        </w:rPr>
        <w:t xml:space="preserve"> </w:t>
      </w:r>
      <w:r>
        <w:rPr>
          <w:rStyle w:val="16"/>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3"/>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3"/>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3"/>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3"/>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3"/>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4"/>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4"/>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4"/>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6"/>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6"/>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19"/>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6"/>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0"/>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1"/>
          <w:color w:val="auto"/>
          <w:u w:val="none"/>
        </w:rPr>
        <w:t>Brain, mind and the perspective of the observer</w:t>
      </w:r>
      <w:r>
        <w:rPr>
          <w:rStyle w:val="11"/>
          <w:color w:val="auto"/>
          <w:u w:val="none"/>
        </w:rPr>
        <w:fldChar w:fldCharType="end"/>
      </w:r>
      <w:r>
        <w:t>”,</w:t>
      </w:r>
      <w:r>
        <w:rPr>
          <w:rStyle w:val="17"/>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0"/>
          <w:b w:val="0"/>
          <w:highlight w:val="white"/>
        </w:rPr>
        <w:tab/>
      </w:r>
      <w:r>
        <w:rPr>
          <w:rStyle w:val="10"/>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1"/>
          <w:bCs/>
          <w:color w:val="auto"/>
          <w:u w:val="none"/>
          <w:lang w:val="ro-RO"/>
        </w:rPr>
        <w:t>http://filosofie.unibuc.ro/cv_gabriel_vacariu/</w:t>
      </w:r>
      <w:r>
        <w:rPr>
          <w:rStyle w:val="11"/>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19"/>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19"/>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5"/>
          <w:b/>
          <w:sz w:val="28"/>
          <w:szCs w:val="28"/>
        </w:rPr>
        <w:t xml:space="preserve"> </w:t>
      </w:r>
      <w:r>
        <w:rPr>
          <w:rStyle w:val="16"/>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19"/>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6"/>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0"/>
          <w:bCs w:val="0"/>
          <w:highlight w:val="white"/>
        </w:rPr>
        <w:t>(2014)</w:t>
      </w:r>
      <w:r>
        <w:rPr>
          <w:rStyle w:val="17"/>
          <w:highlight w:val="white"/>
        </w:rPr>
        <w:t> </w:t>
      </w:r>
      <w:r>
        <w:rPr>
          <w:highlight w:val="white"/>
        </w:rPr>
        <w:t>“</w:t>
      </w:r>
      <w:r>
        <w:rPr>
          <w:rStyle w:val="10"/>
          <w:bCs w:val="0"/>
          <w:highlight w:val="white"/>
        </w:rPr>
        <w:t>More troubles with cognitive neuroscience. Einstein’s theory of relativity and the hyperverse”</w:t>
      </w:r>
      <w:r>
        <w:rPr>
          <w:rStyle w:val="17"/>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6"/>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6"/>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6"/>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6"/>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6"/>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6"/>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6"/>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6"/>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6"/>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6"/>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6"/>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6"/>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19"/>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6"/>
          <w:b/>
          <w:sz w:val="28"/>
          <w:szCs w:val="28"/>
        </w:rPr>
        <w:footnoteReference w:id="117"/>
      </w:r>
    </w:p>
    <w:p>
      <w:pPr>
        <w:spacing w:before="0" w:after="0"/>
        <w:contextualSpacing/>
        <w:rPr>
          <w:b/>
        </w:rPr>
      </w:pPr>
    </w:p>
    <w:p>
      <w:pPr>
        <w:spacing w:before="0" w:after="0"/>
        <w:contextualSpacing/>
      </w:pPr>
      <w:r>
        <w:t>In 2015, Wolfram Schommers</w:t>
      </w:r>
      <w:r>
        <w:rPr>
          <w:rStyle w:val="16"/>
        </w:rPr>
        <w:footnoteReference w:id="118"/>
      </w:r>
      <w:r>
        <w:t xml:space="preserve"> published the book </w:t>
      </w:r>
      <w:r>
        <w:rPr>
          <w:i/>
        </w:rPr>
        <w:t xml:space="preserve">Mind and Reality – The Space-Time Window </w:t>
      </w:r>
      <w:r>
        <w:t>at World Scientific publishing company.</w:t>
      </w:r>
      <w:r>
        <w:rPr>
          <w:rStyle w:val="16"/>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25"/>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25"/>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25"/>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6"/>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6"/>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6"/>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6"/>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6"/>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6"/>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6"/>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6"/>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6"/>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6"/>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6"/>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6"/>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6"/>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6"/>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6"/>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6"/>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6"/>
        </w:rPr>
        <w:footnoteReference w:id="136"/>
      </w:r>
    </w:p>
    <w:p>
      <w:pPr>
        <w:spacing w:before="0" w:after="0"/>
        <w:contextualSpacing/>
      </w:pPr>
    </w:p>
    <w:p>
      <w:pPr>
        <w:spacing w:before="0" w:after="0"/>
        <w:contextualSpacing/>
      </w:pPr>
      <w:r>
        <w:t>We can find here, again, Kant’s noumen-phenomen distinction.</w:t>
      </w:r>
      <w:r>
        <w:rPr>
          <w:rStyle w:val="16"/>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6"/>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6"/>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6"/>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6"/>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6"/>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6"/>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6"/>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6"/>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6"/>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6"/>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6"/>
        </w:rPr>
        <w:footnoteReference w:id="148"/>
      </w:r>
      <w:r>
        <w:t xml:space="preserve"> (pp. 253-254)</w:t>
      </w:r>
      <w:r>
        <w:rPr>
          <w:rStyle w:val="16"/>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6"/>
        </w:rPr>
        <w:footnoteReference w:id="150"/>
      </w:r>
    </w:p>
    <w:p>
      <w:pPr>
        <w:spacing w:before="0" w:after="0"/>
        <w:contextualSpacing/>
      </w:pPr>
    </w:p>
    <w:p>
      <w:pPr>
        <w:spacing w:before="0" w:after="0"/>
        <w:contextualSpacing/>
      </w:pPr>
    </w:p>
    <w:p>
      <w:pPr>
        <w:numPr>
          <w:ilvl w:val="0"/>
          <w:numId w:val="19"/>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87"/>
          <w:b/>
          <w:bCs/>
          <w:sz w:val="28"/>
          <w:szCs w:val="28"/>
        </w:rPr>
        <w:t>"Dark Matter May be 'Another Dimension' - Or Even a Major Galactic Transport System"</w:t>
      </w:r>
      <w:r>
        <w:rPr>
          <w:rStyle w:val="287"/>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87"/>
          <w:b/>
          <w:bCs/>
          <w:sz w:val="28"/>
          <w:szCs w:val="28"/>
        </w:rPr>
        <w:t>January 22, 2015</w:t>
      </w:r>
      <w:r>
        <w:rPr>
          <w:rStyle w:val="287"/>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1"/>
        </w:rPr>
        <w:t>http://www.dailygalaxy.com/my_weblog/2015/01/-dark-matter-may-be-another-dimension-or-even-a-major-galactic-transport-system.html</w:t>
      </w:r>
      <w:r>
        <w:rPr>
          <w:rStyle w:val="11"/>
        </w:rPr>
        <w:fldChar w:fldCharType="end"/>
      </w:r>
    </w:p>
    <w:p>
      <w:pPr>
        <w:spacing w:before="0" w:after="0"/>
        <w:contextualSpacing/>
        <w:rPr>
          <w:rStyle w:val="11"/>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19"/>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6"/>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17"/>
          <w:sz w:val="20"/>
          <w:szCs w:val="20"/>
        </w:rPr>
        <w:t> </w:t>
      </w:r>
      <w:r>
        <w:fldChar w:fldCharType="begin"/>
      </w:r>
      <w:r>
        <w:rPr>
          <w:rStyle w:val="11"/>
          <w:b/>
          <w:bCs/>
          <w:sz w:val="20"/>
          <w:szCs w:val="20"/>
          <w:u w:val="none"/>
        </w:rPr>
        <w:instrText xml:space="preserve">HYPERLINK "http://advances.sciencemag.org/content/2/2/e1501466.full" \l "F3"</w:instrText>
      </w:r>
      <w:r>
        <w:rPr>
          <w:rStyle w:val="11"/>
          <w:b/>
          <w:bCs/>
          <w:sz w:val="20"/>
          <w:szCs w:val="20"/>
          <w:u w:val="none"/>
        </w:rPr>
        <w:fldChar w:fldCharType="separate"/>
      </w:r>
      <w:r>
        <w:rPr>
          <w:rStyle w:val="11"/>
          <w:b/>
          <w:bCs/>
          <w:color w:val="auto"/>
          <w:sz w:val="20"/>
          <w:szCs w:val="20"/>
          <w:u w:val="none"/>
        </w:rPr>
        <w:t>Fig. 3</w:t>
      </w:r>
      <w:r>
        <w:rPr>
          <w:rStyle w:val="11"/>
          <w:b/>
          <w:bCs/>
          <w:sz w:val="20"/>
          <w:szCs w:val="20"/>
          <w:u w:val="none"/>
        </w:rPr>
        <w:fldChar w:fldCharType="end"/>
      </w:r>
      <w:r>
        <w:rPr>
          <w:sz w:val="20"/>
          <w:szCs w:val="20"/>
        </w:rPr>
        <w:t>, we showed that the trajectory of photon 1 depends on the choice of measurement (polarization basis) for photon 2. In</w:t>
      </w:r>
      <w:r>
        <w:rPr>
          <w:rStyle w:val="17"/>
          <w:sz w:val="20"/>
          <w:szCs w:val="20"/>
        </w:rPr>
        <w:t> </w:t>
      </w:r>
      <w:r>
        <w:fldChar w:fldCharType="begin"/>
      </w:r>
      <w:r>
        <w:rPr>
          <w:rStyle w:val="11"/>
          <w:b/>
          <w:bCs/>
          <w:sz w:val="20"/>
          <w:szCs w:val="20"/>
          <w:u w:val="none"/>
        </w:rPr>
        <w:instrText xml:space="preserve">HYPERLINK "http://advances.sciencemag.org/content/2/2/e1501466.full" \l "F4"</w:instrText>
      </w:r>
      <w:r>
        <w:rPr>
          <w:rStyle w:val="11"/>
          <w:b/>
          <w:bCs/>
          <w:sz w:val="20"/>
          <w:szCs w:val="20"/>
          <w:u w:val="none"/>
        </w:rPr>
        <w:fldChar w:fldCharType="separate"/>
      </w:r>
      <w:r>
        <w:rPr>
          <w:rStyle w:val="11"/>
          <w:b/>
          <w:bCs/>
          <w:color w:val="auto"/>
          <w:sz w:val="20"/>
          <w:szCs w:val="20"/>
          <w:u w:val="none"/>
        </w:rPr>
        <w:t>Fig. 4</w:t>
      </w:r>
      <w:r>
        <w:rPr>
          <w:rStyle w:val="11"/>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19"/>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6"/>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17"/>
          <w:sz w:val="20"/>
          <w:szCs w:val="20"/>
        </w:rPr>
        <w:t> </w:t>
      </w:r>
      <w:r>
        <w:rPr>
          <w:rStyle w:val="8"/>
          <w:sz w:val="20"/>
          <w:szCs w:val="20"/>
        </w:rPr>
        <w:t>worlds</w:t>
      </w:r>
      <w:r>
        <w:rPr>
          <w:rStyle w:val="17"/>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17"/>
          <w:sz w:val="20"/>
          <w:szCs w:val="20"/>
        </w:rPr>
        <w:t> </w:t>
      </w:r>
      <w:r>
        <w:rPr>
          <w:rStyle w:val="8"/>
          <w:sz w:val="20"/>
          <w:szCs w:val="20"/>
        </w:rPr>
        <w:t>worlds</w:t>
      </w:r>
      <w:r>
        <w:rPr>
          <w:rStyle w:val="17"/>
          <w:sz w:val="20"/>
          <w:szCs w:val="20"/>
        </w:rPr>
        <w:t> </w:t>
      </w:r>
      <w:r>
        <w:rPr>
          <w:sz w:val="20"/>
          <w:szCs w:val="20"/>
        </w:rPr>
        <w:t>interact because they are close to each other, even though the two</w:t>
      </w:r>
      <w:r>
        <w:rPr>
          <w:rStyle w:val="17"/>
          <w:sz w:val="20"/>
          <w:szCs w:val="20"/>
        </w:rPr>
        <w:t> </w:t>
      </w:r>
      <w:r>
        <w:rPr>
          <w:rStyle w:val="8"/>
          <w:sz w:val="20"/>
          <w:szCs w:val="20"/>
        </w:rPr>
        <w:t>particles</w:t>
      </w:r>
      <w:r>
        <w:rPr>
          <w:rStyle w:val="17"/>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17"/>
        </w:rPr>
        <w:t> </w:t>
      </w:r>
      <w:r>
        <w:rPr>
          <w:rStyle w:val="8"/>
        </w:rPr>
        <w:t>particles</w:t>
      </w:r>
      <w:r>
        <w:rPr>
          <w:rStyle w:val="17"/>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17"/>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19"/>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6"/>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1"/>
          <w:rFonts w:eastAsia="Times New Roman"/>
          <w:sz w:val="20"/>
          <w:szCs w:val="20"/>
        </w:rPr>
        <w:t>https://aeon.co/essays/materialism-alone-cannot-explain-the-riddle-of-consciousness?utm_content=bufferd2006&amp;utm_medium=social&amp;utm_source=facebook.com&amp;utm_campaign=buffer</w:t>
      </w:r>
      <w:r>
        <w:rPr>
          <w:rStyle w:val="11"/>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6"/>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6"/>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0"/>
          <w:rFonts w:eastAsia="Times New Roman"/>
          <w:sz w:val="20"/>
          <w:szCs w:val="20"/>
        </w:rPr>
        <w:t>2011</w:t>
      </w:r>
      <w:r>
        <w:rPr>
          <w:rStyle w:val="290"/>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19"/>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6"/>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3"/>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6"/>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1"/>
        </w:rPr>
        <w:t>http://philsci-archive.pitt.edu/13443/1/THIRD%20VERSION%20de%20Ronde%20-%20Qunatum%20Superpositions%20-%20FOS%202017.pdf</w:t>
      </w:r>
      <w:r>
        <w:rPr>
          <w:rStyle w:val="11"/>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6"/>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6"/>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19"/>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19"/>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6"/>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6"/>
          <w:bCs/>
        </w:rPr>
        <w:footnoteReference w:id="161"/>
      </w:r>
      <w:r>
        <w:rPr>
          <w:bCs/>
        </w:rPr>
        <w:t xml:space="preserve"> for grasping the “complex” relationship between subject and the world.</w:t>
      </w:r>
      <w:r>
        <w:rPr>
          <w:rStyle w:val="16"/>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6"/>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1"/>
          <w:b/>
          <w:sz w:val="28"/>
          <w:szCs w:val="28"/>
        </w:rPr>
        <w:t>http://dx.doi</w:t>
      </w:r>
      <w:r>
        <w:rPr>
          <w:rStyle w:val="11"/>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6"/>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6"/>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6"/>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6"/>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1"/>
          <w:rFonts w:ascii="TimesNewRomanMTStd-Italic" w:hAnsi="TimesNewRomanMTStd-Italic" w:cs="TimesNewRomanMTStd-Italic"/>
          <w:i/>
          <w:iCs/>
        </w:rPr>
        <w:t>http://www.multitrust.org</w:t>
      </w:r>
      <w:r>
        <w:rPr>
          <w:rStyle w:val="11"/>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19"/>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19"/>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19"/>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19"/>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4"/>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19"/>
        </w:numPr>
        <w:spacing w:before="0" w:after="0"/>
        <w:contextualSpacing/>
        <w:jc w:val="both"/>
      </w:pPr>
      <w:r>
        <w:rPr>
          <w:b/>
          <w:sz w:val="28"/>
          <w:szCs w:val="28"/>
        </w:rPr>
        <w:t>Did Georg Northoff (2011-214, Psychoanalysis, Institute of Mental Health Research, Canada) plagiarize my ideas? (Cognitive Neuroscience)</w:t>
      </w:r>
      <w:r>
        <w:rPr>
          <w:rStyle w:val="16"/>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6"/>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6"/>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6"/>
        </w:rPr>
        <w:footnoteReference w:id="171"/>
      </w:r>
      <w:r>
        <w:t xml:space="preserve">: </w:t>
      </w:r>
    </w:p>
    <w:p>
      <w:pPr>
        <w:numPr>
          <w:ilvl w:val="0"/>
          <w:numId w:val="26"/>
        </w:numPr>
        <w:spacing w:before="0" w:after="0"/>
        <w:ind w:left="0" w:right="0" w:firstLine="0"/>
        <w:contextualSpacing/>
      </w:pPr>
      <w:r>
        <w:t xml:space="preserve">The “mental self” (our thoughts and a “specific mental substance”) </w:t>
      </w:r>
    </w:p>
    <w:p>
      <w:pPr>
        <w:numPr>
          <w:ilvl w:val="0"/>
          <w:numId w:val="26"/>
        </w:numPr>
        <w:spacing w:before="0" w:after="0"/>
        <w:ind w:left="0" w:right="0" w:firstLine="0"/>
        <w:contextualSpacing/>
      </w:pPr>
      <w:r>
        <w:t>The “empirical self” (the biological processes of body and brain – Metzinger’s view is investigated here)</w:t>
      </w:r>
    </w:p>
    <w:p>
      <w:pPr>
        <w:numPr>
          <w:ilvl w:val="0"/>
          <w:numId w:val="26"/>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6"/>
        </w:rPr>
        <w:footnoteReference w:id="172"/>
      </w:r>
      <w:r>
        <w:t xml:space="preserve"> From my viewpoint, even considering that self is involved in any mental state is wrong, since it presupposes a difference between self and its mental state.</w:t>
      </w:r>
      <w:r>
        <w:rPr>
          <w:rStyle w:val="16"/>
        </w:rPr>
        <w:footnoteReference w:id="173"/>
      </w:r>
    </w:p>
    <w:p>
      <w:pPr>
        <w:numPr>
          <w:ilvl w:val="0"/>
          <w:numId w:val="26"/>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6"/>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6"/>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6"/>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6"/>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6"/>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6"/>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6"/>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6"/>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6"/>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6"/>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6"/>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6"/>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6"/>
        </w:rPr>
        <w:footnoteReference w:id="186"/>
      </w:r>
      <w:r>
        <w:t>, this “resting state” is mirrored by the implicit, unconscious knowledge that is the “I”. In 2008, I investigated Raichle’s “dark energy of the brain”, i.e., the “intrinsic activity of the brain”. (Raichle 2006 in Vacariu 2008)</w:t>
      </w:r>
      <w:r>
        <w:rPr>
          <w:rStyle w:val="16"/>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6"/>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6"/>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6"/>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6"/>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6"/>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6"/>
        </w:rPr>
        <w:footnoteReference w:id="193"/>
      </w:r>
    </w:p>
    <w:p>
      <w:pPr>
        <w:spacing w:before="0" w:after="0"/>
        <w:contextualSpacing/>
      </w:pPr>
    </w:p>
    <w:p>
      <w:pPr>
        <w:spacing w:before="0" w:after="0"/>
        <w:contextualSpacing/>
      </w:pPr>
      <w:r>
        <w:t>Northoff uses this notion of “observer” often in his book (2011).</w:t>
      </w:r>
      <w:r>
        <w:rPr>
          <w:rStyle w:val="16"/>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6"/>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6"/>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6"/>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6"/>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6"/>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6"/>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6"/>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6"/>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6"/>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6"/>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6"/>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6"/>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6"/>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6"/>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6"/>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6"/>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6"/>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6"/>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6"/>
        </w:rPr>
        <w:footnoteReference w:id="213"/>
      </w:r>
      <w:r>
        <w:t xml:space="preserve"> Northoff considers that the unconscious mental states produce conscious mental state.</w:t>
      </w:r>
      <w:r>
        <w:rPr>
          <w:rStyle w:val="16"/>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6"/>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6"/>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6"/>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6"/>
        </w:rPr>
        <w:footnoteReference w:id="218"/>
      </w:r>
      <w:r>
        <w:t xml:space="preserve">  </w:t>
      </w:r>
    </w:p>
    <w:p>
      <w:pPr>
        <w:spacing w:before="0" w:after="0"/>
        <w:contextualSpacing/>
      </w:pPr>
    </w:p>
    <w:p>
      <w:pPr>
        <w:numPr>
          <w:ilvl w:val="0"/>
          <w:numId w:val="27"/>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6"/>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6"/>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6"/>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6"/>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6"/>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6"/>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6"/>
          <w:bCs/>
        </w:rPr>
        <w:footnoteReference w:id="225"/>
      </w:r>
      <w:r>
        <w:rPr>
          <w:bCs/>
        </w:rPr>
        <w:t>.</w:t>
      </w:r>
      <w:r>
        <w:rPr>
          <w:rStyle w:val="16"/>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6"/>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6"/>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6"/>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6"/>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6"/>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6"/>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6"/>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6"/>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6"/>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6"/>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6"/>
        </w:rPr>
        <w:footnoteReference w:id="237"/>
      </w:r>
      <w:r>
        <w:t xml:space="preserve"> Without the EDWs, there are strong ontological contradictions. The only alternative is that these notions like “underlying”, “association” and “predisposition” send directly to the EDWs.</w:t>
      </w:r>
      <w:r>
        <w:rPr>
          <w:rStyle w:val="16"/>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6"/>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6"/>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6"/>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6"/>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6"/>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6"/>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6"/>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6"/>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6"/>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6"/>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6"/>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6"/>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6"/>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6"/>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6"/>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6"/>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6"/>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6"/>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6"/>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6"/>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6"/>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6"/>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6"/>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Conclusion</w:t>
      </w:r>
    </w:p>
    <w:p>
      <w:pPr>
        <w:spacing w:before="0" w:after="0"/>
        <w:contextualSpacing/>
      </w:pPr>
      <w:r>
        <w:rPr>
          <w:rStyle w:val="11"/>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1"/>
          <w:i/>
          <w:color w:val="auto"/>
          <w:highlight w:val="white"/>
          <w:u w:val="none"/>
        </w:rPr>
        <w:t>No man’s land</w:t>
      </w:r>
      <w:r>
        <w:rPr>
          <w:rStyle w:val="11"/>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19"/>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6"/>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6"/>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6"/>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6"/>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6"/>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6"/>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19"/>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6"/>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28"/>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28"/>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28"/>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28"/>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28"/>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1"/>
          <w:rFonts w:ascii="Times New Roman" w:hAnsi="Times New Roman"/>
          <w:color w:val="auto"/>
          <w:sz w:val="24"/>
          <w:szCs w:val="24"/>
          <w:highlight w:val="white"/>
          <w:u w:val="none"/>
        </w:rPr>
        <w:t>"A Rediscovery of Scientific Collections as Material Heritage?" Studies in History and Philosophy of Science Part A</w:t>
      </w:r>
      <w:r>
        <w:rPr>
          <w:rStyle w:val="11"/>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1"/>
          <w:rFonts w:ascii="Times New Roman" w:hAnsi="Times New Roman"/>
          <w:color w:val="auto"/>
          <w:sz w:val="24"/>
          <w:szCs w:val="24"/>
          <w:highlight w:val="white"/>
          <w:u w:val="none"/>
        </w:rPr>
        <w:t>University Collections as Archives of Scientific Practice - Revista Electrónica de Fuentes y Archivos</w:t>
      </w:r>
      <w:r>
        <w:rPr>
          <w:rStyle w:val="11"/>
          <w:rFonts w:ascii="Times New Roman" w:hAnsi="Times New Roman"/>
          <w:color w:val="auto"/>
          <w:sz w:val="24"/>
          <w:szCs w:val="24"/>
          <w:highlight w:val="white"/>
          <w:u w:val="none"/>
        </w:rPr>
        <w:fldChar w:fldCharType="end"/>
      </w:r>
    </w:p>
    <w:p>
      <w:pPr>
        <w:widowControl/>
        <w:numPr>
          <w:ilvl w:val="0"/>
          <w:numId w:val="28"/>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1"/>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1"/>
          <w:rFonts w:ascii="Times New Roman" w:hAnsi="Times New Roman"/>
          <w:color w:val="auto"/>
          <w:sz w:val="24"/>
          <w:szCs w:val="24"/>
          <w:highlight w:val="white"/>
          <w:u w:val="none"/>
        </w:rPr>
        <w:fldChar w:fldCharType="end"/>
      </w:r>
    </w:p>
    <w:p>
      <w:pPr>
        <w:widowControl/>
        <w:numPr>
          <w:ilvl w:val="0"/>
          <w:numId w:val="28"/>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1"/>
          <w:rFonts w:ascii="Times New Roman" w:hAnsi="Times New Roman"/>
          <w:color w:val="auto"/>
          <w:sz w:val="24"/>
          <w:szCs w:val="24"/>
          <w:u w:val="none"/>
        </w:rPr>
        <w:t>2015: "Against the New Metaphysics of Race" Philosophy of Science</w:t>
      </w:r>
      <w:r>
        <w:rPr>
          <w:rStyle w:val="11"/>
          <w:rFonts w:ascii="Times New Roman" w:hAnsi="Times New Roman"/>
          <w:color w:val="auto"/>
          <w:sz w:val="24"/>
          <w:szCs w:val="24"/>
          <w:u w:val="none"/>
        </w:rPr>
        <w:fldChar w:fldCharType="end"/>
      </w:r>
    </w:p>
    <w:p>
      <w:pPr>
        <w:widowControl/>
        <w:numPr>
          <w:ilvl w:val="0"/>
          <w:numId w:val="28"/>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17"/>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6"/>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6"/>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6"/>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6"/>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6"/>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6"/>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29"/>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5"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6"/>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6"/>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29"/>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1"/>
          <w:b/>
          <w:bCs/>
          <w:color w:val="auto"/>
          <w:sz w:val="28"/>
          <w:szCs w:val="28"/>
          <w:highlight w:val="white"/>
          <w:u w:val="none"/>
        </w:rPr>
        <w:t>Centre for Digital Philosophy</w:t>
      </w:r>
      <w:r>
        <w:rPr>
          <w:rStyle w:val="11"/>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1"/>
          <w:b/>
          <w:bCs/>
          <w:color w:val="auto"/>
          <w:sz w:val="28"/>
          <w:szCs w:val="28"/>
          <w:highlight w:val="white"/>
          <w:u w:val="none"/>
        </w:rPr>
        <w:t>Western University</w:t>
      </w:r>
      <w:r>
        <w:rPr>
          <w:rStyle w:val="11"/>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6"/>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6"/>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6"/>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6"/>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29"/>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1"/>
          <w:b/>
          <w:color w:val="auto"/>
          <w:sz w:val="28"/>
          <w:szCs w:val="28"/>
          <w:highlight w:val="white"/>
          <w:u w:val="none"/>
        </w:rPr>
        <w:t>Mindsight Institute</w:t>
      </w:r>
      <w:r>
        <w:rPr>
          <w:rStyle w:val="11"/>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1"/>
          <w:b/>
          <w:i/>
          <w:iCs/>
          <w:color w:val="auto"/>
          <w:sz w:val="28"/>
          <w:szCs w:val="28"/>
          <w:highlight w:val="white"/>
          <w:u w:val="none"/>
        </w:rPr>
        <w:t>Mind: A Journey to the Heart of Being Human</w:t>
      </w:r>
      <w:r>
        <w:rPr>
          <w:rStyle w:val="11"/>
          <w:b/>
          <w:i/>
          <w:iCs/>
          <w:color w:val="auto"/>
          <w:sz w:val="28"/>
          <w:szCs w:val="28"/>
          <w:highlight w:val="white"/>
          <w:u w:val="none"/>
        </w:rPr>
        <w:fldChar w:fldCharType="end"/>
      </w:r>
      <w:r>
        <w:rPr>
          <w:rStyle w:val="11"/>
          <w:b/>
          <w:i/>
          <w:iCs/>
          <w:color w:val="auto"/>
          <w:sz w:val="28"/>
          <w:szCs w:val="28"/>
          <w:highlight w:val="white"/>
          <w:u w:val="none"/>
        </w:rPr>
        <w:t xml:space="preserve">) </w:t>
      </w:r>
      <w:r>
        <w:rPr>
          <w:rStyle w:val="11"/>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1"/>
          <w:color w:val="auto"/>
          <w:sz w:val="20"/>
          <w:szCs w:val="20"/>
        </w:rPr>
        <w:t>http://qz.com/866352/scientists-say-your-mind-isnt-confined-to-your-brain-or-even-your-body/</w:t>
      </w:r>
      <w:r>
        <w:rPr>
          <w:rStyle w:val="11"/>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17"/>
          <w:sz w:val="20"/>
          <w:szCs w:val="20"/>
        </w:rPr>
        <w:t> </w:t>
      </w:r>
      <w:r>
        <w:fldChar w:fldCharType="begin"/>
      </w:r>
      <w:r>
        <w:instrText xml:space="preserve"> HYPERLINK "https://www.amazon.com/Mind-Journey-Heart-Being-Human/dp/039371053X?tag=quartz07-20" \h </w:instrText>
      </w:r>
      <w:r>
        <w:fldChar w:fldCharType="separate"/>
      </w:r>
      <w:r>
        <w:rPr>
          <w:rStyle w:val="11"/>
          <w:rFonts w:eastAsia="Calibri"/>
          <w:i/>
          <w:iCs/>
          <w:color w:val="auto"/>
          <w:sz w:val="20"/>
          <w:szCs w:val="20"/>
        </w:rPr>
        <w:t>Mind: A Journey to the Heart of Being Human</w:t>
      </w:r>
      <w:r>
        <w:rPr>
          <w:rStyle w:val="11"/>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4"/>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29"/>
        </w:numPr>
        <w:spacing w:before="0" w:after="0"/>
        <w:contextualSpacing/>
      </w:pPr>
      <w:r>
        <w:rPr>
          <w:b/>
          <w:sz w:val="28"/>
          <w:szCs w:val="28"/>
        </w:rPr>
        <w:t>(2010) The unbelievable similarities between Alexey Alyushin (Moscow, Russia) and my ideas (Ontology)</w:t>
      </w:r>
      <w:r>
        <w:rPr>
          <w:rStyle w:val="16"/>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6"/>
        </w:rPr>
        <w:footnoteReference w:id="282"/>
      </w:r>
    </w:p>
    <w:p>
      <w:pPr>
        <w:spacing w:before="0" w:after="0"/>
        <w:contextualSpacing/>
        <w:rPr>
          <w:b/>
        </w:rPr>
      </w:pPr>
      <w:r>
        <w:br w:type="page"/>
      </w:r>
    </w:p>
    <w:p>
      <w:pPr>
        <w:numPr>
          <w:ilvl w:val="0"/>
          <w:numId w:val="29"/>
        </w:numPr>
        <w:spacing w:before="0" w:after="0"/>
        <w:contextualSpacing/>
      </w:pPr>
      <w:r>
        <w:rPr>
          <w:b/>
          <w:sz w:val="32"/>
          <w:szCs w:val="32"/>
        </w:rPr>
        <w:t>(2013) Did Markus Gabriel (Bonn University) plagiarize my ideas?</w:t>
      </w:r>
      <w:r>
        <w:rPr>
          <w:rStyle w:val="16"/>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0"/>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1"/>
          <w:color w:val="auto"/>
          <w:u w:val="none"/>
        </w:rPr>
        <w:t>http://filosofie.unibuc.ro/cv_gabriel_vacariu</w:t>
      </w:r>
      <w:r>
        <w:rPr>
          <w:rStyle w:val="11"/>
          <w:color w:val="auto"/>
          <w:u w:val="none"/>
        </w:rPr>
        <w:fldChar w:fldCharType="end"/>
      </w:r>
      <w:r>
        <w:rPr>
          <w:rStyle w:val="11"/>
          <w:color w:val="auto"/>
          <w:u w:val="none"/>
        </w:rPr>
        <w:t xml:space="preserve">. </w:t>
      </w:r>
      <w:r>
        <w:rPr>
          <w:rStyle w:val="11"/>
          <w:color w:val="auto"/>
          <w:highlight w:val="white"/>
          <w:u w:val="none"/>
        </w:rPr>
        <w:t xml:space="preserve">My books and articles are available in an electronic format on my university webpage. I have also presented my general framework in the prestigious philosophical journal </w:t>
      </w:r>
      <w:r>
        <w:rPr>
          <w:rStyle w:val="11"/>
          <w:i/>
          <w:color w:val="auto"/>
          <w:highlight w:val="white"/>
          <w:u w:val="none"/>
        </w:rPr>
        <w:t>Synthese</w:t>
      </w:r>
      <w:r>
        <w:rPr>
          <w:rStyle w:val="11"/>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1"/>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0"/>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6"/>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1"/>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1"/>
          <w:color w:val="auto"/>
          <w:highlight w:val="white"/>
          <w:u w:val="none"/>
        </w:rPr>
        <w:t>https://www.youtube.com/watch?v=hzvesGB_TI0&amp;feature=youtube_gdata_player</w:t>
      </w:r>
      <w:r>
        <w:rPr>
          <w:rStyle w:val="11"/>
          <w:color w:val="auto"/>
          <w:highlight w:val="white"/>
          <w:u w:val="none"/>
        </w:rPr>
        <w:fldChar w:fldCharType="end"/>
      </w:r>
    </w:p>
    <w:p>
      <w:pPr>
        <w:spacing w:before="0" w:after="0"/>
        <w:contextualSpacing/>
      </w:pPr>
      <w:r>
        <w:rPr>
          <w:rStyle w:val="11"/>
          <w:color w:val="auto"/>
          <w:highlight w:val="white"/>
          <w:u w:val="none"/>
        </w:rPr>
        <w:tab/>
      </w:r>
      <w:r>
        <w:rPr>
          <w:rStyle w:val="11"/>
          <w:color w:val="auto"/>
          <w:highlight w:val="white"/>
          <w:u w:val="none"/>
        </w:rPr>
        <w:t xml:space="preserve">In 2013, Markus Gabriel has also published a book (in German) with the same title </w:t>
      </w:r>
      <w:r>
        <w:rPr>
          <w:i/>
          <w:iCs/>
        </w:rPr>
        <w:t>Warum es die Welt nicht gibt</w:t>
      </w:r>
      <w:r>
        <w:t>, Ullstein: Berlin 2013</w:t>
      </w:r>
      <w:r>
        <w:rPr>
          <w:rStyle w:val="11"/>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The </w:t>
      </w:r>
      <w:r>
        <w:rPr>
          <w:rStyle w:val="11"/>
          <w:rFonts w:ascii="Times New Roman" w:hAnsi="Times New Roman"/>
          <w:i/>
          <w:color w:val="auto"/>
          <w:sz w:val="24"/>
          <w:szCs w:val="24"/>
          <w:highlight w:val="white"/>
          <w:u w:val="none"/>
        </w:rPr>
        <w:t>“</w:t>
      </w:r>
      <w:r>
        <w:rPr>
          <w:rStyle w:val="11"/>
          <w:rFonts w:ascii="Times New Roman" w:hAnsi="Times New Roman"/>
          <w:b/>
          <w:color w:val="auto"/>
          <w:sz w:val="24"/>
          <w:szCs w:val="24"/>
          <w:highlight w:val="white"/>
          <w:u w:val="none"/>
        </w:rPr>
        <w:t>world does not exist</w:t>
      </w:r>
      <w:r>
        <w:rPr>
          <w:rStyle w:val="11"/>
          <w:rFonts w:ascii="Times New Roman" w:hAnsi="Times New Roman"/>
          <w:i/>
          <w:color w:val="auto"/>
          <w:sz w:val="24"/>
          <w:szCs w:val="24"/>
          <w:highlight w:val="white"/>
          <w:u w:val="none"/>
        </w:rPr>
        <w:t>”</w:t>
      </w:r>
      <w:r>
        <w:rPr>
          <w:rStyle w:val="11"/>
          <w:rFonts w:ascii="Times New Roman" w:hAnsi="Times New Roman"/>
          <w:color w:val="auto"/>
          <w:sz w:val="24"/>
          <w:szCs w:val="24"/>
          <w:highlight w:val="white"/>
          <w:u w:val="none"/>
        </w:rPr>
        <w:t xml:space="preserve"> but “epistemologically different worlds” (</w:t>
      </w:r>
      <w:r>
        <w:rPr>
          <w:rStyle w:val="11"/>
          <w:rFonts w:ascii="Times New Roman" w:hAnsi="Times New Roman"/>
          <w:i/>
          <w:color w:val="auto"/>
          <w:sz w:val="24"/>
          <w:szCs w:val="24"/>
          <w:highlight w:val="white"/>
          <w:u w:val="none"/>
        </w:rPr>
        <w:t>EDWs</w:t>
      </w:r>
      <w:r>
        <w:rPr>
          <w:rStyle w:val="11"/>
          <w:rFonts w:ascii="Times New Roman" w:hAnsi="Times New Roman"/>
          <w:color w:val="auto"/>
          <w:sz w:val="24"/>
          <w:szCs w:val="24"/>
          <w:highlight w:val="white"/>
          <w:u w:val="none"/>
        </w:rPr>
        <w:t>) exist. (in my 2005 + book).</w:t>
      </w:r>
      <w:r>
        <w:rPr>
          <w:rStyle w:val="16"/>
          <w:rFonts w:ascii="Times New Roman" w:hAnsi="Times New Roman"/>
          <w:sz w:val="24"/>
          <w:szCs w:val="24"/>
          <w:highlight w:val="white"/>
        </w:rPr>
        <w:footnoteReference w:id="285"/>
      </w:r>
      <w:r>
        <w:rPr>
          <w:rStyle w:val="11"/>
          <w:rFonts w:ascii="Times New Roman" w:hAnsi="Times New Roman"/>
          <w:color w:val="auto"/>
          <w:sz w:val="24"/>
          <w:szCs w:val="24"/>
          <w:highlight w:val="white"/>
          <w:u w:val="none"/>
        </w:rPr>
        <w:t xml:space="preserve"> </w:t>
      </w:r>
    </w:p>
    <w:p>
      <w:pPr>
        <w:spacing w:before="0" w:after="0"/>
        <w:contextualSpacing/>
      </w:pPr>
      <w:r>
        <w:rPr>
          <w:rStyle w:val="11"/>
          <w:color w:val="auto"/>
          <w:u w:val="none"/>
        </w:rPr>
        <w:t>Markus Gabriel: “</w:t>
      </w:r>
      <w:r>
        <w:rPr>
          <w:rStyle w:val="11"/>
          <w:i/>
          <w:color w:val="auto"/>
          <w:u w:val="none"/>
        </w:rPr>
        <w:t>Why the world does not exist</w:t>
      </w:r>
      <w:r>
        <w:rPr>
          <w:rStyle w:val="11"/>
          <w:color w:val="auto"/>
          <w:u w:val="none"/>
        </w:rPr>
        <w:t xml:space="preserve">”. (title for TED clips and book)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All objects/entities exist but in </w:t>
      </w:r>
      <w:r>
        <w:rPr>
          <w:rStyle w:val="11"/>
          <w:rFonts w:ascii="Times New Roman" w:hAnsi="Times New Roman"/>
          <w:b/>
          <w:color w:val="auto"/>
          <w:sz w:val="24"/>
          <w:szCs w:val="24"/>
          <w:highlight w:val="white"/>
          <w:u w:val="none"/>
        </w:rPr>
        <w:t>EDWs</w:t>
      </w:r>
      <w:r>
        <w:rPr>
          <w:rStyle w:val="11"/>
          <w:rFonts w:ascii="Times New Roman" w:hAnsi="Times New Roman"/>
          <w:color w:val="auto"/>
          <w:sz w:val="24"/>
          <w:szCs w:val="24"/>
          <w:highlight w:val="white"/>
          <w:u w:val="none"/>
        </w:rPr>
        <w:t xml:space="preserve">. </w:t>
      </w:r>
    </w:p>
    <w:p>
      <w:pPr>
        <w:spacing w:before="0" w:after="0"/>
        <w:contextualSpacing/>
      </w:pPr>
      <w:r>
        <w:rPr>
          <w:rStyle w:val="11"/>
          <w:color w:val="auto"/>
          <w:highlight w:val="white"/>
          <w:u w:val="none"/>
        </w:rPr>
        <w:t>Markus Gabriel: All objects are in different “</w:t>
      </w:r>
      <w:r>
        <w:rPr>
          <w:rStyle w:val="11"/>
          <w:i/>
          <w:color w:val="auto"/>
          <w:highlight w:val="white"/>
          <w:u w:val="none"/>
        </w:rPr>
        <w:t>lists</w:t>
      </w:r>
      <w:r>
        <w:rPr>
          <w:rStyle w:val="11"/>
          <w:color w:val="auto"/>
          <w:highlight w:val="white"/>
          <w:u w:val="none"/>
        </w:rPr>
        <w:t xml:space="preserve">”.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The objects/entities from one EW </w:t>
      </w:r>
      <w:r>
        <w:rPr>
          <w:rStyle w:val="11"/>
          <w:rFonts w:ascii="Times New Roman" w:hAnsi="Times New Roman"/>
          <w:b/>
          <w:color w:val="auto"/>
          <w:sz w:val="24"/>
          <w:szCs w:val="24"/>
          <w:highlight w:val="white"/>
          <w:u w:val="none"/>
        </w:rPr>
        <w:t>interact</w:t>
      </w:r>
      <w:r>
        <w:rPr>
          <w:rStyle w:val="11"/>
          <w:rFonts w:ascii="Times New Roman" w:hAnsi="Times New Roman"/>
          <w:color w:val="auto"/>
          <w:sz w:val="24"/>
          <w:szCs w:val="24"/>
          <w:highlight w:val="white"/>
          <w:u w:val="none"/>
        </w:rPr>
        <w:t>.</w:t>
      </w:r>
    </w:p>
    <w:p>
      <w:pPr>
        <w:spacing w:before="0" w:after="0"/>
        <w:contextualSpacing/>
      </w:pPr>
      <w:r>
        <w:rPr>
          <w:rStyle w:val="11"/>
          <w:color w:val="auto"/>
          <w:highlight w:val="white"/>
          <w:u w:val="none"/>
        </w:rPr>
        <w:t xml:space="preserve">Markus Gabriel: The objects from a list </w:t>
      </w:r>
      <w:r>
        <w:rPr>
          <w:rStyle w:val="11"/>
          <w:i/>
          <w:color w:val="auto"/>
          <w:highlight w:val="white"/>
          <w:u w:val="none"/>
        </w:rPr>
        <w:t>intersect</w:t>
      </w:r>
      <w:r>
        <w:rPr>
          <w:rStyle w:val="11"/>
          <w:color w:val="auto"/>
          <w:highlight w:val="white"/>
          <w:u w:val="none"/>
        </w:rPr>
        <w:t xml:space="preserve">.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Only the objects that belong to a particular EW interact. The objects from one </w:t>
      </w:r>
      <w:r>
        <w:rPr>
          <w:rStyle w:val="11"/>
          <w:rFonts w:ascii="Times New Roman" w:hAnsi="Times New Roman"/>
          <w:b/>
          <w:color w:val="auto"/>
          <w:sz w:val="24"/>
          <w:szCs w:val="24"/>
          <w:highlight w:val="white"/>
          <w:u w:val="none"/>
        </w:rPr>
        <w:t>EW do not interact</w:t>
      </w:r>
      <w:r>
        <w:rPr>
          <w:rStyle w:val="11"/>
          <w:rFonts w:ascii="Times New Roman" w:hAnsi="Times New Roman"/>
          <w:color w:val="auto"/>
          <w:sz w:val="24"/>
          <w:szCs w:val="24"/>
          <w:highlight w:val="white"/>
          <w:u w:val="none"/>
        </w:rPr>
        <w:t xml:space="preserve"> with objects from the other EDWs. </w:t>
      </w:r>
    </w:p>
    <w:p>
      <w:pPr>
        <w:spacing w:before="0" w:after="0"/>
        <w:contextualSpacing/>
      </w:pPr>
      <w:r>
        <w:rPr>
          <w:rStyle w:val="11"/>
          <w:color w:val="auto"/>
          <w:highlight w:val="white"/>
          <w:u w:val="none"/>
        </w:rPr>
        <w:t xml:space="preserve">Markus Gabriel: All objects exist but </w:t>
      </w:r>
      <w:r>
        <w:rPr>
          <w:rStyle w:val="11"/>
          <w:i/>
          <w:color w:val="auto"/>
          <w:highlight w:val="white"/>
          <w:u w:val="none"/>
        </w:rPr>
        <w:t>not</w:t>
      </w:r>
      <w:r>
        <w:rPr>
          <w:rStyle w:val="11"/>
          <w:color w:val="auto"/>
          <w:highlight w:val="white"/>
          <w:u w:val="none"/>
        </w:rPr>
        <w:t xml:space="preserve"> any object is “</w:t>
      </w:r>
      <w:r>
        <w:rPr>
          <w:rStyle w:val="11"/>
          <w:i/>
          <w:color w:val="auto"/>
          <w:highlight w:val="white"/>
          <w:u w:val="none"/>
        </w:rPr>
        <w:t>connected with</w:t>
      </w:r>
      <w:r>
        <w:rPr>
          <w:rStyle w:val="11"/>
          <w:color w:val="auto"/>
          <w:highlight w:val="white"/>
          <w:u w:val="none"/>
        </w:rPr>
        <w:t xml:space="preserve">” all other objects.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1"/>
          <w:rFonts w:ascii="Times New Roman" w:hAnsi="Times New Roman"/>
          <w:color w:val="auto"/>
          <w:sz w:val="24"/>
          <w:szCs w:val="24"/>
          <w:highlight w:val="white"/>
          <w:u w:val="none"/>
        </w:rPr>
        <w:t>in many places)</w:t>
      </w:r>
    </w:p>
    <w:p>
      <w:pPr>
        <w:spacing w:before="0" w:after="0"/>
        <w:ind w:left="0" w:right="0" w:firstLine="360"/>
        <w:contextualSpacing/>
      </w:pPr>
      <w:r>
        <w:rPr>
          <w:rStyle w:val="11"/>
          <w:color w:val="auto"/>
          <w:highlight w:val="white"/>
          <w:u w:val="none"/>
        </w:rPr>
        <w:t xml:space="preserve">Markus Gabriel: we have to </w:t>
      </w:r>
      <w:r>
        <w:rPr>
          <w:rStyle w:val="11"/>
          <w:i/>
          <w:color w:val="auto"/>
          <w:highlight w:val="white"/>
          <w:u w:val="none"/>
        </w:rPr>
        <w:t>reconsider the definition of the “existence”</w:t>
      </w:r>
      <w:r>
        <w:rPr>
          <w:rStyle w:val="11"/>
          <w:color w:val="auto"/>
          <w:highlight w:val="white"/>
          <w:u w:val="none"/>
        </w:rPr>
        <w:t xml:space="preserve">… </w:t>
      </w:r>
    </w:p>
    <w:p>
      <w:pPr>
        <w:spacing w:before="0" w:after="0"/>
        <w:contextualSpacing/>
        <w:rPr>
          <w:rStyle w:val="11"/>
          <w:color w:val="auto"/>
          <w:highlight w:val="white"/>
          <w:u w:val="none"/>
        </w:rPr>
      </w:pPr>
    </w:p>
    <w:p>
      <w:pPr>
        <w:spacing w:before="0" w:after="0"/>
        <w:contextualSpacing/>
      </w:pPr>
      <w:r>
        <w:rPr>
          <w:rStyle w:val="11"/>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1"/>
          <w:rFonts w:ascii="Times New Roman" w:hAnsi="Times New Roman"/>
          <w:color w:val="auto"/>
          <w:sz w:val="24"/>
          <w:szCs w:val="24"/>
          <w:highlight w:val="white"/>
          <w:u w:val="none"/>
        </w:rPr>
      </w:pPr>
    </w:p>
    <w:p>
      <w:pPr>
        <w:spacing w:before="0" w:after="0"/>
        <w:contextualSpacing/>
      </w:pPr>
      <w:r>
        <w:rPr>
          <w:rStyle w:val="11"/>
          <w:b/>
          <w:color w:val="auto"/>
          <w:highlight w:val="white"/>
          <w:u w:val="none"/>
        </w:rPr>
        <w:t xml:space="preserve">3. Markus Gabriel’s TED clip </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Markus Gabriel starts his presentation posted on TED site talking about the “</w:t>
      </w:r>
      <w:r>
        <w:rPr>
          <w:rStyle w:val="11"/>
          <w:rFonts w:ascii="Times New Roman" w:hAnsi="Times New Roman"/>
          <w:i/>
          <w:color w:val="auto"/>
          <w:sz w:val="24"/>
          <w:szCs w:val="24"/>
          <w:highlight w:val="white"/>
          <w:u w:val="none"/>
        </w:rPr>
        <w:t>unicorn</w:t>
      </w:r>
      <w:r>
        <w:rPr>
          <w:rStyle w:val="11"/>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1"/>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6"/>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2"/>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1"/>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3"/>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3"/>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1"/>
          <w:rFonts w:ascii="Times New Roman" w:hAnsi="Times New Roman"/>
          <w:color w:val="auto"/>
          <w:sz w:val="24"/>
          <w:szCs w:val="24"/>
          <w:highlight w:val="white"/>
          <w:u w:val="none"/>
        </w:rPr>
        <w:t>Markus Gabriel: He uses many of my expressions (but not EDWs, of course). For instance, he tells us that the “</w:t>
      </w:r>
      <w:r>
        <w:rPr>
          <w:rStyle w:val="11"/>
          <w:rFonts w:ascii="Times New Roman" w:hAnsi="Times New Roman"/>
          <w:i/>
          <w:color w:val="auto"/>
          <w:sz w:val="24"/>
          <w:szCs w:val="24"/>
          <w:highlight w:val="white"/>
          <w:u w:val="none"/>
        </w:rPr>
        <w:t>nature, reality, the universe</w:t>
      </w:r>
      <w:r>
        <w:rPr>
          <w:rStyle w:val="11"/>
          <w:rFonts w:ascii="Times New Roman" w:hAnsi="Times New Roman"/>
          <w:color w:val="auto"/>
          <w:sz w:val="24"/>
          <w:szCs w:val="24"/>
          <w:highlight w:val="white"/>
          <w:u w:val="none"/>
        </w:rPr>
        <w:t xml:space="preserve">… </w:t>
      </w:r>
      <w:r>
        <w:rPr>
          <w:rStyle w:val="11"/>
          <w:rFonts w:ascii="Times New Roman" w:hAnsi="Times New Roman"/>
          <w:i/>
          <w:color w:val="auto"/>
          <w:sz w:val="24"/>
          <w:szCs w:val="24"/>
          <w:highlight w:val="white"/>
          <w:u w:val="none"/>
        </w:rPr>
        <w:t>the world</w:t>
      </w:r>
      <w:r>
        <w:rPr>
          <w:rStyle w:val="11"/>
          <w:rFonts w:ascii="Times New Roman" w:hAnsi="Times New Roman"/>
          <w:color w:val="auto"/>
          <w:sz w:val="24"/>
          <w:szCs w:val="24"/>
          <w:highlight w:val="white"/>
          <w:u w:val="none"/>
        </w:rPr>
        <w:t xml:space="preserve">” does not exist. “I think that this really thing is an </w:t>
      </w:r>
      <w:r>
        <w:rPr>
          <w:rStyle w:val="11"/>
          <w:rFonts w:ascii="Times New Roman" w:hAnsi="Times New Roman"/>
          <w:i/>
          <w:color w:val="auto"/>
          <w:sz w:val="24"/>
          <w:szCs w:val="24"/>
          <w:highlight w:val="white"/>
          <w:u w:val="none"/>
        </w:rPr>
        <w:t>illusion</w:t>
      </w:r>
      <w:r>
        <w:rPr>
          <w:rStyle w:val="11"/>
          <w:rFonts w:ascii="Times New Roman" w:hAnsi="Times New Roman"/>
          <w:color w:val="auto"/>
          <w:sz w:val="24"/>
          <w:szCs w:val="24"/>
          <w:highlight w:val="white"/>
          <w:u w:val="none"/>
        </w:rPr>
        <w:t xml:space="preserve">…” “What is the </w:t>
      </w:r>
      <w:r>
        <w:rPr>
          <w:rStyle w:val="11"/>
          <w:rFonts w:ascii="Times New Roman" w:hAnsi="Times New Roman"/>
          <w:i/>
          <w:color w:val="auto"/>
          <w:sz w:val="24"/>
          <w:szCs w:val="24"/>
          <w:highlight w:val="white"/>
          <w:u w:val="none"/>
        </w:rPr>
        <w:t>world</w:t>
      </w:r>
      <w:r>
        <w:rPr>
          <w:rStyle w:val="11"/>
          <w:rFonts w:ascii="Times New Roman" w:hAnsi="Times New Roman"/>
          <w:color w:val="auto"/>
          <w:sz w:val="24"/>
          <w:szCs w:val="24"/>
          <w:highlight w:val="white"/>
          <w:u w:val="none"/>
        </w:rPr>
        <w:t xml:space="preserve">? Philosophers have tried to clarify this </w:t>
      </w:r>
      <w:r>
        <w:rPr>
          <w:rStyle w:val="11"/>
          <w:rFonts w:ascii="Times New Roman" w:hAnsi="Times New Roman"/>
          <w:i/>
          <w:color w:val="auto"/>
          <w:sz w:val="24"/>
          <w:szCs w:val="24"/>
          <w:highlight w:val="white"/>
          <w:u w:val="none"/>
        </w:rPr>
        <w:t>for pretty much 2500 years</w:t>
      </w:r>
      <w:r>
        <w:rPr>
          <w:rStyle w:val="11"/>
          <w:rFonts w:ascii="Times New Roman" w:hAnsi="Times New Roman"/>
          <w:color w:val="auto"/>
          <w:sz w:val="24"/>
          <w:szCs w:val="24"/>
          <w:highlight w:val="white"/>
          <w:u w:val="none"/>
        </w:rPr>
        <w:t>”, “</w:t>
      </w:r>
      <w:r>
        <w:rPr>
          <w:rStyle w:val="11"/>
          <w:rFonts w:ascii="Times New Roman" w:hAnsi="Times New Roman"/>
          <w:i/>
          <w:color w:val="auto"/>
          <w:sz w:val="24"/>
          <w:szCs w:val="24"/>
          <w:highlight w:val="white"/>
          <w:u w:val="none"/>
        </w:rPr>
        <w:t>the world is the totality of things, the totality of</w:t>
      </w:r>
      <w:r>
        <w:rPr>
          <w:rStyle w:val="11"/>
          <w:rFonts w:ascii="Times New Roman" w:hAnsi="Times New Roman"/>
          <w:b/>
          <w:i/>
          <w:color w:val="auto"/>
          <w:sz w:val="24"/>
          <w:szCs w:val="24"/>
          <w:highlight w:val="white"/>
          <w:u w:val="none"/>
        </w:rPr>
        <w:t xml:space="preserve"> </w:t>
      </w:r>
      <w:r>
        <w:rPr>
          <w:rStyle w:val="11"/>
          <w:rFonts w:ascii="Times New Roman" w:hAnsi="Times New Roman"/>
          <w:i/>
          <w:color w:val="auto"/>
          <w:sz w:val="24"/>
          <w:szCs w:val="24"/>
          <w:highlight w:val="white"/>
          <w:u w:val="none"/>
        </w:rPr>
        <w:t>spatio-temporal things”, the world is planets and trees, and stars and people and friends and etc</w:t>
      </w:r>
      <w:r>
        <w:rPr>
          <w:rStyle w:val="11"/>
          <w:rFonts w:ascii="Times New Roman" w:hAnsi="Times New Roman"/>
          <w:color w:val="auto"/>
          <w:sz w:val="24"/>
          <w:szCs w:val="24"/>
          <w:highlight w:val="white"/>
          <w:u w:val="none"/>
        </w:rPr>
        <w:t xml:space="preserve">.” He speaks about a </w:t>
      </w:r>
      <w:r>
        <w:rPr>
          <w:rStyle w:val="11"/>
          <w:rFonts w:ascii="Times New Roman" w:hAnsi="Times New Roman"/>
          <w:i/>
          <w:color w:val="auto"/>
          <w:sz w:val="24"/>
          <w:szCs w:val="24"/>
          <w:highlight w:val="white"/>
          <w:u w:val="none"/>
        </w:rPr>
        <w:t>myth…</w:t>
      </w:r>
    </w:p>
    <w:p>
      <w:pPr>
        <w:spacing w:before="0" w:after="0"/>
        <w:contextualSpacing/>
      </w:pPr>
      <w:r>
        <w:rPr>
          <w:rStyle w:val="11"/>
          <w:color w:val="auto"/>
          <w:highlight w:val="white"/>
          <w:u w:val="none"/>
        </w:rPr>
        <w:tab/>
      </w:r>
    </w:p>
    <w:p>
      <w:pPr>
        <w:widowControl/>
        <w:numPr>
          <w:ilvl w:val="0"/>
          <w:numId w:val="32"/>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1"/>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1"/>
          <w:color w:val="auto"/>
          <w:highlight w:val="white"/>
          <w:u w:val="none"/>
        </w:rPr>
        <w:t>Markus Gabriel: “</w:t>
      </w:r>
      <w:r>
        <w:rPr>
          <w:rStyle w:val="11"/>
          <w:i/>
          <w:color w:val="auto"/>
          <w:highlight w:val="white"/>
          <w:u w:val="none"/>
        </w:rPr>
        <w:t>Existence is something that appears in context. To exist is to be in context.”</w:t>
      </w:r>
      <w:r>
        <w:rPr>
          <w:rStyle w:val="11"/>
          <w:color w:val="auto"/>
          <w:highlight w:val="white"/>
          <w:u w:val="none"/>
        </w:rPr>
        <w:t xml:space="preserve"> “</w:t>
      </w:r>
      <w:r>
        <w:rPr>
          <w:rStyle w:val="11"/>
          <w:i/>
          <w:color w:val="auto"/>
          <w:highlight w:val="white"/>
          <w:u w:val="none"/>
        </w:rPr>
        <w:t>Any object intersects with other objects from the same list.”</w:t>
      </w:r>
      <w:r>
        <w:rPr>
          <w:rStyle w:val="11"/>
          <w:color w:val="auto"/>
          <w:highlight w:val="white"/>
          <w:u w:val="none"/>
        </w:rPr>
        <w:t xml:space="preserve"> These words are perfectly synonyms with my words! Is it not clear yet?</w:t>
      </w:r>
    </w:p>
    <w:p>
      <w:pPr>
        <w:widowControl/>
        <w:numPr>
          <w:ilvl w:val="0"/>
          <w:numId w:val="32"/>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1"/>
          <w:color w:val="auto"/>
          <w:highlight w:val="white"/>
          <w:u w:val="none"/>
        </w:rPr>
        <w:t xml:space="preserve">Markus Gabriel: “… an </w:t>
      </w:r>
      <w:r>
        <w:rPr>
          <w:rStyle w:val="11"/>
          <w:i/>
          <w:color w:val="auto"/>
          <w:highlight w:val="white"/>
          <w:u w:val="none"/>
        </w:rPr>
        <w:t>important step for humanity</w:t>
      </w:r>
      <w:r>
        <w:rPr>
          <w:rStyle w:val="11"/>
          <w:color w:val="auto"/>
          <w:highlight w:val="white"/>
          <w:u w:val="none"/>
        </w:rPr>
        <w:t xml:space="preserve">, we really have to give up to the idea that all things are connected. Something is connected and something is not. We have to </w:t>
      </w:r>
      <w:r>
        <w:rPr>
          <w:rStyle w:val="11"/>
          <w:i/>
          <w:color w:val="auto"/>
          <w:highlight w:val="white"/>
          <w:u w:val="none"/>
        </w:rPr>
        <w:t>give up the idea of over structure that settles things</w:t>
      </w:r>
      <w:r>
        <w:rPr>
          <w:rStyle w:val="11"/>
          <w:color w:val="auto"/>
          <w:highlight w:val="white"/>
          <w:u w:val="none"/>
        </w:rPr>
        <w:t>.”</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1"/>
          <w:rFonts w:ascii="Times New Roman" w:hAnsi="Times New Roman"/>
          <w:color w:val="auto"/>
          <w:sz w:val="24"/>
          <w:szCs w:val="24"/>
          <w:highlight w:val="white"/>
          <w:u w:val="none"/>
        </w:rPr>
        <w:t>Markus Gabriel: Without having any background or study in physics, he sustains that the idea of “</w:t>
      </w:r>
      <w:r>
        <w:rPr>
          <w:rStyle w:val="11"/>
          <w:rFonts w:ascii="Times New Roman" w:hAnsi="Times New Roman"/>
          <w:i/>
          <w:color w:val="auto"/>
          <w:sz w:val="24"/>
          <w:szCs w:val="24"/>
          <w:highlight w:val="white"/>
          <w:u w:val="none"/>
        </w:rPr>
        <w:t>unified physics”</w:t>
      </w:r>
      <w:r>
        <w:rPr>
          <w:rStyle w:val="11"/>
          <w:rFonts w:ascii="Times New Roman" w:hAnsi="Times New Roman"/>
          <w:color w:val="auto"/>
          <w:sz w:val="24"/>
          <w:szCs w:val="24"/>
          <w:highlight w:val="white"/>
          <w:u w:val="none"/>
        </w:rPr>
        <w:t xml:space="preserve"> is wrong! (Even this expression is wrong!)</w:t>
      </w:r>
    </w:p>
    <w:p>
      <w:pPr>
        <w:widowControl/>
        <w:numPr>
          <w:ilvl w:val="0"/>
          <w:numId w:val="32"/>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1"/>
          <w:color w:val="auto"/>
          <w:highlight w:val="white"/>
          <w:u w:val="none"/>
        </w:rPr>
        <w:t xml:space="preserve">Markus Gabriel: He claims that it is </w:t>
      </w:r>
      <w:r>
        <w:rPr>
          <w:rStyle w:val="11"/>
          <w:i/>
          <w:color w:val="auto"/>
          <w:highlight w:val="white"/>
          <w:u w:val="none"/>
        </w:rPr>
        <w:t>wrong</w:t>
      </w:r>
      <w:r>
        <w:rPr>
          <w:rStyle w:val="11"/>
          <w:color w:val="auto"/>
          <w:highlight w:val="white"/>
          <w:u w:val="none"/>
        </w:rPr>
        <w:t xml:space="preserve"> to consider “</w:t>
      </w:r>
      <w:r>
        <w:rPr>
          <w:rStyle w:val="11"/>
          <w:i/>
          <w:color w:val="auto"/>
          <w:highlight w:val="white"/>
          <w:u w:val="none"/>
        </w:rPr>
        <w:t>the world is as being the sum of all things/objects</w:t>
      </w:r>
      <w:r>
        <w:rPr>
          <w:rStyle w:val="11"/>
          <w:color w:val="auto"/>
          <w:highlight w:val="white"/>
          <w:u w:val="none"/>
        </w:rPr>
        <w:t xml:space="preserve">”. </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At the end of his presentation, Gabriel considers that we are “free” because “</w:t>
      </w:r>
      <w:r>
        <w:rPr>
          <w:rStyle w:val="11"/>
          <w:rFonts w:ascii="Times New Roman" w:hAnsi="Times New Roman"/>
          <w:i/>
          <w:color w:val="auto"/>
          <w:sz w:val="24"/>
          <w:szCs w:val="24"/>
          <w:highlight w:val="white"/>
          <w:u w:val="none"/>
        </w:rPr>
        <w:t>human beings avoid the determinism, not because of God or univers</w:t>
      </w:r>
      <w:r>
        <w:rPr>
          <w:rStyle w:val="11"/>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1"/>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1"/>
          <w:color w:val="auto"/>
          <w:highlight w:val="white"/>
          <w:u w:val="none"/>
        </w:rPr>
      </w:pPr>
    </w:p>
    <w:p>
      <w:pPr>
        <w:widowControl/>
        <w:numPr>
          <w:ilvl w:val="0"/>
          <w:numId w:val="34"/>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Markus Gabriel’s book: “</w:t>
      </w:r>
      <w:r>
        <w:rPr>
          <w:rStyle w:val="11"/>
          <w:rFonts w:ascii="Times New Roman" w:hAnsi="Times New Roman"/>
          <w:b/>
          <w:i/>
          <w:color w:val="auto"/>
          <w:sz w:val="24"/>
          <w:szCs w:val="24"/>
          <w:highlight w:val="white"/>
          <w:u w:val="none"/>
        </w:rPr>
        <w:t>Why the world does not exist”</w:t>
      </w:r>
      <w:r>
        <w:rPr>
          <w:rStyle w:val="11"/>
          <w:rFonts w:ascii="Times New Roman" w:hAnsi="Times New Roman"/>
          <w:b/>
          <w:color w:val="auto"/>
          <w:sz w:val="24"/>
          <w:szCs w:val="24"/>
          <w:highlight w:val="white"/>
          <w:u w:val="none"/>
        </w:rPr>
        <w:t xml:space="preserve"> (2013) </w:t>
      </w:r>
    </w:p>
    <w:p>
      <w:pPr>
        <w:spacing w:before="0" w:after="0"/>
        <w:contextualSpacing/>
      </w:pPr>
      <w:r>
        <w:rPr>
          <w:rStyle w:val="11"/>
          <w:color w:val="auto"/>
          <w:highlight w:val="white"/>
          <w:u w:val="none"/>
        </w:rPr>
        <w:t xml:space="preserve">In this section, let me analyze six paragraphs from only two pages (pp. 11-12) of his book </w:t>
      </w:r>
      <w:r>
        <w:rPr>
          <w:rStyle w:val="11"/>
          <w:i/>
          <w:color w:val="auto"/>
          <w:highlight w:val="white"/>
          <w:u w:val="none"/>
        </w:rPr>
        <w:t>Why the world does not exist</w:t>
      </w:r>
      <w:r>
        <w:rPr>
          <w:rStyle w:val="11"/>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35"/>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6"/>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35"/>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35"/>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35"/>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35"/>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35"/>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4"/>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1"/>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6"/>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6"/>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1"/>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1"/>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6"/>
        </w:rPr>
        <w:footnoteReference w:id="290"/>
      </w:r>
      <w:r>
        <w:t xml:space="preserve"> Again, if we consider that Markus Gabriel did not plagiarize my main ideas, then how was possible a person working on A</w:t>
      </w:r>
      <w:r>
        <w:rPr>
          <w:rStyle w:val="11"/>
          <w:color w:val="auto"/>
          <w:highlight w:val="white"/>
          <w:u w:val="none"/>
        </w:rPr>
        <w:t xml:space="preserve">ncient and classical philosophy to come with a </w:t>
      </w:r>
      <w:r>
        <w:rPr>
          <w:rStyle w:val="11"/>
          <w:b/>
          <w:color w:val="auto"/>
          <w:highlight w:val="white"/>
          <w:u w:val="none"/>
        </w:rPr>
        <w:t>new</w:t>
      </w:r>
      <w:r>
        <w:rPr>
          <w:rStyle w:val="11"/>
          <w:color w:val="auto"/>
          <w:highlight w:val="white"/>
          <w:u w:val="none"/>
        </w:rPr>
        <w:t xml:space="preserve"> </w:t>
      </w:r>
      <w:r>
        <w:rPr>
          <w:rStyle w:val="11"/>
          <w:b/>
          <w:color w:val="auto"/>
          <w:highlight w:val="white"/>
          <w:u w:val="none"/>
        </w:rPr>
        <w:t>framework of thinking</w:t>
      </w:r>
      <w:r>
        <w:rPr>
          <w:rStyle w:val="11"/>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1"/>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1"/>
          <w:b/>
          <w:color w:val="auto"/>
          <w:highlight w:val="white"/>
          <w:u w:val="none"/>
        </w:rPr>
      </w:pPr>
    </w:p>
    <w:p>
      <w:pPr>
        <w:widowControl/>
        <w:numPr>
          <w:ilvl w:val="0"/>
          <w:numId w:val="34"/>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Conclusion</w:t>
      </w:r>
    </w:p>
    <w:p>
      <w:pPr>
        <w:spacing w:before="0" w:after="0"/>
        <w:contextualSpacing/>
      </w:pPr>
      <w:r>
        <w:rPr>
          <w:rStyle w:val="11"/>
          <w:color w:val="auto"/>
          <w:highlight w:val="white"/>
          <w:u w:val="none"/>
        </w:rPr>
        <w:t>Did Markus Gabriel plagiarize my ideas?</w:t>
      </w:r>
      <w:r>
        <w:rPr>
          <w:rStyle w:val="16"/>
          <w:highlight w:val="white"/>
        </w:rPr>
        <w:footnoteReference w:id="291"/>
      </w:r>
      <w:r>
        <w:rPr>
          <w:rStyle w:val="11"/>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1"/>
          <w:i/>
          <w:color w:val="auto"/>
          <w:highlight w:val="white"/>
          <w:u w:val="none"/>
        </w:rPr>
        <w:t>No man’s land</w:t>
      </w:r>
      <w:r>
        <w:rPr>
          <w:rStyle w:val="11"/>
          <w:color w:val="auto"/>
          <w:highlight w:val="white"/>
          <w:u w:val="none"/>
        </w:rPr>
        <w:t>”, probably Markus Gabriel believed I had no access to the Internet) so can we speak he plagiarized my ideas?</w:t>
      </w:r>
      <w:r>
        <w:rPr>
          <w:rStyle w:val="16"/>
          <w:highlight w:val="white"/>
        </w:rPr>
        <w:footnoteReference w:id="292"/>
      </w:r>
      <w:r>
        <w:rPr>
          <w:rStyle w:val="11"/>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1"/>
          <w:color w:val="auto"/>
          <w:highlight w:val="white"/>
          <w:u w:val="none"/>
        </w:rPr>
        <w:t>The cover of Vacariu's book 2010 and the cover Markus Gabriel's book 2015/2013!!</w:t>
      </w:r>
    </w:p>
    <w:p>
      <w:pPr>
        <w:spacing w:before="0" w:after="0"/>
        <w:contextualSpacing/>
        <w:rPr>
          <w:rStyle w:val="11"/>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3"/>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6"/>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6"/>
        </w:rPr>
        <w:footnoteReference w:id="294"/>
      </w:r>
      <w:r>
        <w:t xml:space="preserve"> Moreover, he introduces ideas of other authors (for instance Kim), without indicating the pages in of those authors’ works.</w:t>
      </w:r>
      <w:r>
        <w:rPr>
          <w:rStyle w:val="16"/>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6"/>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pPr>
    </w:p>
    <w:p>
      <w:pPr>
        <w:spacing w:before="0" w:after="0"/>
        <w:contextualSpacing/>
        <w:rPr>
          <w:b/>
          <w:bCs/>
          <w:sz w:val="28"/>
          <w:szCs w:val="28"/>
        </w:rPr>
      </w:pPr>
    </w:p>
    <w:p>
      <w:pPr>
        <w:numPr>
          <w:ilvl w:val="0"/>
          <w:numId w:val="32"/>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6"/>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4"/>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5"/>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6"/>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7"/>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6"/>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8"/>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9"/>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6"/>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20"/>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1"/>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2"/>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3"/>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4"/>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6"/>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7"/>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6"/>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6"/>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8"/>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9"/>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30"/>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1"/>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2"/>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3"/>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4"/>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5"/>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6"/>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7"/>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8"/>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9"/>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6"/>
          <w:bCs/>
        </w:rPr>
        <w:footnoteReference w:id="302"/>
      </w:r>
    </w:p>
    <w:p>
      <w:pPr>
        <w:spacing w:before="0" w:after="0"/>
        <w:contextualSpacing/>
        <w:rPr>
          <w:bCs/>
        </w:rPr>
      </w:pPr>
    </w:p>
    <w:p>
      <w:pPr>
        <w:spacing w:before="0" w:after="0"/>
        <w:contextualSpacing/>
        <w:rPr>
          <w:bCs/>
        </w:rPr>
      </w:pPr>
    </w:p>
    <w:p>
      <w:pPr>
        <w:numPr>
          <w:ilvl w:val="0"/>
          <w:numId w:val="32"/>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2"/>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29"/>
          <w:b/>
          <w:color w:val="000000"/>
          <w:sz w:val="28"/>
          <w:szCs w:val="28"/>
          <w:highlight w:val="white"/>
        </w:rPr>
        <w:t>Markku Keinänen</w:t>
      </w:r>
      <w:r>
        <w:rPr>
          <w:rStyle w:val="29"/>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29"/>
          <w:b/>
          <w:color w:val="000000"/>
          <w:sz w:val="28"/>
          <w:szCs w:val="28"/>
          <w:highlight w:val="white"/>
        </w:rPr>
        <w:t>Antti Keskinen</w:t>
      </w:r>
      <w:r>
        <w:rPr>
          <w:rStyle w:val="29"/>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29"/>
          <w:b/>
          <w:color w:val="000000"/>
          <w:sz w:val="28"/>
          <w:szCs w:val="28"/>
          <w:highlight w:val="white"/>
        </w:rPr>
        <w:t>Jani Hakkarainen</w:t>
      </w:r>
      <w:r>
        <w:rPr>
          <w:rStyle w:val="29"/>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1"/>
          <w:rFonts w:ascii="Times New Roman" w:hAnsi="Times New Roman" w:cs="Times New Roman"/>
        </w:rPr>
        <w:t>https://philpapers.org/rec/HAKMCR?ref=mail</w:t>
      </w:r>
      <w:r>
        <w:rPr>
          <w:rStyle w:val="11"/>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2"/>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29"/>
          <w:b/>
          <w:color w:val="000000"/>
          <w:sz w:val="28"/>
          <w:szCs w:val="28"/>
          <w:highlight w:val="white"/>
        </w:rPr>
        <w:t>Markku Keinänen</w:t>
      </w:r>
      <w:r>
        <w:rPr>
          <w:rStyle w:val="29"/>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29"/>
          <w:b/>
          <w:color w:val="000000"/>
          <w:sz w:val="28"/>
          <w:szCs w:val="28"/>
          <w:highlight w:val="white"/>
        </w:rPr>
        <w:t>Antti Keskinen</w:t>
      </w:r>
      <w:r>
        <w:rPr>
          <w:rStyle w:val="29"/>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29"/>
          <w:b/>
          <w:color w:val="000000"/>
          <w:sz w:val="28"/>
          <w:szCs w:val="28"/>
          <w:highlight w:val="white"/>
        </w:rPr>
        <w:t>Jani Hakkarainen</w:t>
      </w:r>
      <w:r>
        <w:rPr>
          <w:rStyle w:val="29"/>
          <w:b/>
          <w:color w:val="000000"/>
          <w:sz w:val="28"/>
          <w:szCs w:val="28"/>
          <w:highlight w:val="white"/>
        </w:rPr>
        <w:fldChar w:fldCharType="end"/>
      </w:r>
      <w:r>
        <w:rPr>
          <w:rStyle w:val="29"/>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2"/>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6"/>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2"/>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1"/>
          <w:b/>
          <w:color w:val="auto"/>
          <w:spacing w:val="15"/>
          <w:sz w:val="20"/>
          <w:szCs w:val="20"/>
          <w:u w:val="none"/>
        </w:rPr>
        <w:t>hristine Horner</w:t>
      </w:r>
      <w:r>
        <w:rPr>
          <w:rStyle w:val="11"/>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1"/>
          <w:color w:val="auto"/>
          <w:spacing w:val="15"/>
          <w:sz w:val="20"/>
          <w:szCs w:val="20"/>
        </w:rPr>
        <w:t>http://www.collective-evolution.com/category/consciousness/</w:t>
      </w:r>
      <w:r>
        <w:rPr>
          <w:rStyle w:val="11"/>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6"/>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2"/>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2"/>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3"/>
          <w:rFonts w:ascii="Times New Roman" w:hAnsi="Times New Roman"/>
          <w:sz w:val="28"/>
          <w:szCs w:val="28"/>
          <w:lang w:eastAsia="en-GB"/>
        </w:rPr>
        <w:t>David Mark Kovacs</w:t>
      </w:r>
      <w:r>
        <w:rPr>
          <w:rStyle w:val="303"/>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1"/>
          <w:rFonts w:ascii="Times New Roman" w:hAnsi="Times New Roman"/>
          <w:color w:val="auto"/>
          <w:sz w:val="28"/>
          <w:szCs w:val="28"/>
          <w:highlight w:val="white"/>
          <w:u w:val="none"/>
        </w:rPr>
        <w:t>Tel Aviv University</w:t>
      </w:r>
      <w:r>
        <w:rPr>
          <w:rStyle w:val="11"/>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1"/>
          <w:rFonts w:ascii="Times New Roman" w:hAnsi="Times New Roman"/>
          <w:color w:val="auto"/>
          <w:sz w:val="28"/>
          <w:szCs w:val="28"/>
          <w:u w:val="none"/>
        </w:rPr>
        <w:t>The Deflationary Theory of Ontological Dependence</w:t>
      </w:r>
      <w:r>
        <w:rPr>
          <w:rStyle w:val="11"/>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6"/>
          <w:rFonts w:ascii="Times New Roman" w:hAnsi="Times New Roman"/>
          <w:i/>
          <w:iCs/>
          <w:sz w:val="28"/>
          <w:szCs w:val="28"/>
          <w:lang w:eastAsia="en-GB"/>
        </w:rPr>
        <w:t>Philosophical Quarterly</w:t>
      </w:r>
      <w:r>
        <w:rPr>
          <w:rStyle w:val="306"/>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1"/>
        </w:rPr>
        <w:t>https://philpapers.org/rec/KOVTDT?ref=mail</w:t>
      </w:r>
      <w:r>
        <w:rPr>
          <w:rStyle w:val="11"/>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r>
        <w:br w:type="page"/>
      </w: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0"/>
          <w:sz w:val="22"/>
          <w:szCs w:val="22"/>
        </w:rPr>
      </w:pPr>
    </w:p>
    <w:p>
      <w:pPr>
        <w:shd w:val="clear" w:fill="FFFFFF"/>
        <w:spacing w:before="0" w:after="0"/>
        <w:contextualSpacing/>
        <w:jc w:val="both"/>
      </w:pPr>
      <w:r>
        <w:rPr>
          <w:rStyle w:val="10"/>
          <w:sz w:val="22"/>
          <w:szCs w:val="22"/>
        </w:rPr>
        <w:t>Ideas about some people who, after 2011, published UNBELIEVABLE similar ideas to my ideas from 2002, 2005, 2007, 2008, etc.</w:t>
      </w:r>
    </w:p>
    <w:p>
      <w:pPr>
        <w:shd w:val="clear" w:fill="FFFFFF"/>
        <w:spacing w:before="0" w:after="0"/>
        <w:contextualSpacing/>
        <w:jc w:val="both"/>
      </w:pPr>
      <w:r>
        <w:rPr>
          <w:rStyle w:val="10"/>
          <w:sz w:val="22"/>
          <w:szCs w:val="22"/>
        </w:rPr>
        <w:t xml:space="preserve">Did David Ludwig (2015, Philosophy, University of Amsterdam, Netherland) plagiarize my ideas? </w:t>
      </w:r>
      <w:r>
        <w:rPr>
          <w:rStyle w:val="10"/>
          <w:b w:val="0"/>
          <w:sz w:val="22"/>
          <w:szCs w:val="22"/>
        </w:rPr>
        <w:t xml:space="preserve">In this book 2015, there are </w:t>
      </w:r>
      <w:r>
        <w:rPr>
          <w:rStyle w:val="10"/>
          <w:sz w:val="22"/>
          <w:szCs w:val="22"/>
        </w:rPr>
        <w:t xml:space="preserve">UNBELIEVALBE MANY similar </w:t>
      </w:r>
      <w:r>
        <w:rPr>
          <w:rStyle w:val="10"/>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0"/>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0"/>
          <w:sz w:val="22"/>
          <w:szCs w:val="22"/>
        </w:rPr>
        <w:t>“Did Markus Gabriel plagiarize my ideas?” (Gabriel Vacariu, Philosophy, University of Bucharest)</w:t>
      </w:r>
      <w:r>
        <w:rPr>
          <w:rStyle w:val="10"/>
          <w:sz w:val="22"/>
          <w:szCs w:val="22"/>
        </w:rPr>
        <w:fldChar w:fldCharType="end"/>
      </w:r>
      <w:r>
        <w:rPr>
          <w:sz w:val="22"/>
          <w:szCs w:val="22"/>
        </w:rPr>
        <w:t>(.pdf) About the same topic, see also</w:t>
      </w:r>
      <w:r>
        <w:rPr>
          <w:rStyle w:val="17"/>
          <w:sz w:val="22"/>
          <w:szCs w:val="22"/>
        </w:rPr>
        <w:t> </w:t>
      </w:r>
      <w:r>
        <w:fldChar w:fldCharType="begin"/>
      </w:r>
      <w:r>
        <w:instrText xml:space="preserve"> HYPERLINK "http://www.youtube.com/watch?v=WLpzaaSE8L8" \t "_blank" \h </w:instrText>
      </w:r>
      <w:r>
        <w:fldChar w:fldCharType="separate"/>
      </w:r>
      <w:r>
        <w:rPr>
          <w:rStyle w:val="11"/>
          <w:color w:val="auto"/>
          <w:sz w:val="22"/>
          <w:szCs w:val="22"/>
          <w:u w:val="none"/>
        </w:rPr>
        <w:t>Youtube clip</w:t>
      </w:r>
      <w:r>
        <w:rPr>
          <w:rStyle w:val="11"/>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1"/>
          <w:color w:val="auto"/>
          <w:sz w:val="22"/>
          <w:szCs w:val="22"/>
          <w:u w:val="none"/>
        </w:rPr>
        <w:t>http://www.youtube.com/watch?v=hzvesGB_TI0</w:t>
      </w:r>
      <w:r>
        <w:rPr>
          <w:rStyle w:val="11"/>
          <w:color w:val="auto"/>
          <w:sz w:val="22"/>
          <w:szCs w:val="22"/>
          <w:u w:val="none"/>
        </w:rPr>
        <w:fldChar w:fldCharType="end"/>
      </w:r>
      <w:r>
        <w:rPr>
          <w:sz w:val="22"/>
          <w:szCs w:val="22"/>
        </w:rPr>
        <w:t>), also 2013.</w:t>
      </w:r>
    </w:p>
    <w:p>
      <w:pPr>
        <w:numPr>
          <w:ilvl w:val="0"/>
          <w:numId w:val="11"/>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17"/>
          <w:sz w:val="22"/>
          <w:szCs w:val="22"/>
        </w:rPr>
        <w:t> </w:t>
      </w:r>
      <w:r>
        <w:rPr>
          <w:rStyle w:val="8"/>
          <w:sz w:val="22"/>
          <w:szCs w:val="22"/>
        </w:rPr>
        <w:t>Meta:Research in hermeneutics, phenomenology, and practical</w:t>
      </w:r>
      <w:r>
        <w:rPr>
          <w:rStyle w:val="17"/>
          <w:i/>
          <w:iCs/>
          <w:sz w:val="22"/>
          <w:szCs w:val="22"/>
        </w:rPr>
        <w:t> </w:t>
      </w:r>
      <w:r>
        <w:rPr>
          <w:rStyle w:val="8"/>
          <w:sz w:val="22"/>
          <w:szCs w:val="22"/>
        </w:rPr>
        <w:t>philosophy,</w:t>
      </w:r>
      <w:r>
        <w:rPr>
          <w:rStyle w:val="17"/>
          <w:sz w:val="22"/>
          <w:szCs w:val="22"/>
        </w:rPr>
        <w:t> </w:t>
      </w:r>
      <w:r>
        <w:rPr>
          <w:sz w:val="22"/>
          <w:szCs w:val="22"/>
        </w:rPr>
        <w:t>special issue / 2014: 44-73,</w:t>
      </w:r>
      <w:r>
        <w:fldChar w:fldCharType="begin"/>
      </w:r>
      <w:r>
        <w:instrText xml:space="preserve"> HYPERLINK "http://www.metajournal.org/" \h </w:instrText>
      </w:r>
      <w:r>
        <w:fldChar w:fldCharType="separate"/>
      </w:r>
      <w:r>
        <w:rPr>
          <w:rStyle w:val="11"/>
          <w:color w:val="auto"/>
          <w:sz w:val="22"/>
          <w:szCs w:val="22"/>
          <w:u w:val="none"/>
        </w:rPr>
        <w:t>www.metajournal.org</w:t>
      </w:r>
      <w:r>
        <w:rPr>
          <w:rStyle w:val="11"/>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1"/>
          <w:color w:val="auto"/>
          <w:sz w:val="22"/>
          <w:szCs w:val="22"/>
          <w:u w:val="none"/>
        </w:rPr>
        <w:t>More details, here</w:t>
      </w:r>
      <w:r>
        <w:rPr>
          <w:rStyle w:val="11"/>
          <w:color w:val="auto"/>
          <w:sz w:val="22"/>
          <w:szCs w:val="22"/>
          <w:u w:val="none"/>
        </w:rPr>
        <w:fldChar w:fldCharType="end"/>
      </w:r>
      <w:r>
        <w:rPr>
          <w:rStyle w:val="17"/>
          <w:sz w:val="22"/>
          <w:szCs w:val="22"/>
        </w:rPr>
        <w:t> </w:t>
      </w:r>
      <w:r>
        <w:rPr>
          <w:sz w:val="22"/>
          <w:szCs w:val="22"/>
        </w:rPr>
        <w:t>)</w:t>
      </w:r>
    </w:p>
    <w:p>
      <w:pPr>
        <w:numPr>
          <w:ilvl w:val="0"/>
          <w:numId w:val="11"/>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1"/>
          <w:color w:val="auto"/>
          <w:sz w:val="22"/>
          <w:szCs w:val="22"/>
          <w:u w:val="none"/>
        </w:rPr>
        <w:t>About complain regarding Markus Gabriel’s plagiarism, Bonn University notification</w:t>
      </w:r>
      <w:r>
        <w:rPr>
          <w:rStyle w:val="11"/>
          <w:color w:val="auto"/>
          <w:sz w:val="22"/>
          <w:szCs w:val="22"/>
          <w:u w:val="none"/>
        </w:rPr>
        <w:fldChar w:fldCharType="end"/>
      </w:r>
    </w:p>
    <w:p>
      <w:pPr>
        <w:numPr>
          <w:ilvl w:val="0"/>
          <w:numId w:val="11"/>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1"/>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1"/>
        </w:numPr>
        <w:shd w:val="clear" w:fill="FFFFFF"/>
        <w:spacing w:before="0" w:after="0"/>
        <w:ind w:left="0" w:right="0" w:hanging="360"/>
        <w:contextualSpacing/>
        <w:rPr>
          <w:sz w:val="22"/>
          <w:szCs w:val="22"/>
        </w:rPr>
      </w:pPr>
    </w:p>
    <w:p>
      <w:pPr>
        <w:shd w:val="clear" w:fill="FFFFFF"/>
        <w:spacing w:before="0" w:after="0"/>
        <w:contextualSpacing/>
        <w:jc w:val="both"/>
      </w:pPr>
      <w:r>
        <w:rPr>
          <w:rStyle w:val="10"/>
          <w:sz w:val="22"/>
          <w:szCs w:val="22"/>
        </w:rPr>
        <w:t>Did Georg Nortoff plagiarized my ideas? Many ideas from Georg Northoff’s (Canada) works</w:t>
      </w:r>
      <w:r>
        <w:rPr>
          <w:rStyle w:val="17"/>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1"/>
          <w:color w:val="auto"/>
          <w:sz w:val="22"/>
          <w:szCs w:val="22"/>
          <w:u w:val="none"/>
        </w:rPr>
        <w:t>Georg Northoff’s ideas from 2011-2014 are UNBELIEVABLE similar to my ideas from 2005 and 2008</w:t>
      </w:r>
      <w:r>
        <w:rPr>
          <w:rStyle w:val="11"/>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17"/>
          <w:sz w:val="22"/>
          <w:szCs w:val="22"/>
        </w:rPr>
        <w:t> </w:t>
      </w:r>
      <w:r>
        <w:fldChar w:fldCharType="begin"/>
      </w:r>
      <w:r>
        <w:instrText xml:space="preserve"> HYPERLINK "http://filosofie.unibuc.ro/wp-content/uploads/Answer-from-Oxford-University-Press.doc" \h </w:instrText>
      </w:r>
      <w:r>
        <w:fldChar w:fldCharType="separate"/>
      </w:r>
      <w:r>
        <w:rPr>
          <w:rStyle w:val="11"/>
          <w:color w:val="auto"/>
          <w:sz w:val="22"/>
          <w:szCs w:val="22"/>
          <w:u w:val="none"/>
        </w:rPr>
        <w:t>Answer from Oxford University Press</w:t>
      </w:r>
      <w:r>
        <w:rPr>
          <w:rStyle w:val="11"/>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0"/>
          <w:sz w:val="22"/>
          <w:szCs w:val="22"/>
        </w:rPr>
        <w:t>Did Ioniciou and Terno plagiarize my idea? Few words about quantum mechanics regarding the work of Ioniciou and Terno (2011)</w:t>
      </w:r>
      <w:r>
        <w:rPr>
          <w:rStyle w:val="17"/>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1"/>
          <w:color w:val="auto"/>
          <w:sz w:val="22"/>
          <w:szCs w:val="22"/>
          <w:u w:val="none"/>
        </w:rPr>
        <w:t>Few words about quantum mechanics from Vacariu (2014)</w:t>
      </w:r>
      <w:r>
        <w:rPr>
          <w:rStyle w:val="11"/>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17"/>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1"/>
          <w:color w:val="auto"/>
          <w:sz w:val="22"/>
          <w:szCs w:val="22"/>
          <w:u w:val="none"/>
        </w:rPr>
        <w:t>2014-About-Ionicioius-thought-experiment-on-quantum-mechanics-2011-and-my-EDWs-perspective-2008</w:t>
      </w:r>
      <w:r>
        <w:rPr>
          <w:rStyle w:val="11"/>
          <w:color w:val="auto"/>
          <w:sz w:val="22"/>
          <w:szCs w:val="22"/>
          <w:u w:val="none"/>
        </w:rPr>
        <w:fldChar w:fldCharType="end"/>
      </w:r>
    </w:p>
    <w:p>
      <w:pPr>
        <w:shd w:val="clear" w:fill="FFFFFF"/>
        <w:spacing w:before="0" w:after="0"/>
        <w:contextualSpacing/>
        <w:jc w:val="both"/>
      </w:pPr>
      <w:r>
        <w:rPr>
          <w:rStyle w:val="10"/>
          <w:sz w:val="22"/>
          <w:szCs w:val="22"/>
        </w:rPr>
        <w:t>Did Wolfram Schommers (University of Texas at Arlington, USA &amp; Karlsruhe Institute of Technology, Germany) (2015) plagiarize my ideas? </w:t>
      </w:r>
      <w:r>
        <w:rPr>
          <w:sz w:val="22"/>
          <w:szCs w:val="22"/>
        </w:rPr>
        <w:t>In 2015, Wolfram Schommers published the book</w:t>
      </w:r>
      <w:r>
        <w:rPr>
          <w:rStyle w:val="17"/>
          <w:sz w:val="22"/>
          <w:szCs w:val="22"/>
        </w:rPr>
        <w:t> </w:t>
      </w:r>
      <w:r>
        <w:rPr>
          <w:rStyle w:val="8"/>
          <w:sz w:val="22"/>
          <w:szCs w:val="22"/>
        </w:rPr>
        <w:t>Mind and Reality – The Space-Time Window</w:t>
      </w:r>
      <w:r>
        <w:rPr>
          <w:rStyle w:val="17"/>
          <w:i/>
          <w:iCs/>
          <w:sz w:val="22"/>
          <w:szCs w:val="22"/>
        </w:rPr>
        <w:t> </w:t>
      </w:r>
      <w:r>
        <w:rPr>
          <w:sz w:val="22"/>
          <w:szCs w:val="22"/>
        </w:rPr>
        <w:t>at World Scientific publishing company. In this book, there are</w:t>
      </w:r>
      <w:r>
        <w:rPr>
          <w:rStyle w:val="17"/>
          <w:sz w:val="22"/>
          <w:szCs w:val="22"/>
        </w:rPr>
        <w:t> </w:t>
      </w:r>
      <w:r>
        <w:rPr>
          <w:rStyle w:val="8"/>
          <w:sz w:val="22"/>
          <w:szCs w:val="22"/>
        </w:rPr>
        <w:t>unbelievable similar</w:t>
      </w:r>
      <w:r>
        <w:rPr>
          <w:rStyle w:val="17"/>
          <w:sz w:val="22"/>
          <w:szCs w:val="22"/>
        </w:rPr>
        <w:t> </w:t>
      </w:r>
      <w:r>
        <w:rPr>
          <w:sz w:val="22"/>
          <w:szCs w:val="22"/>
        </w:rPr>
        <w:t>ideas to my ideas published from 2002 to 2014! (For more details, see</w:t>
      </w:r>
      <w:r>
        <w:rPr>
          <w:rStyle w:val="17"/>
          <w:sz w:val="22"/>
          <w:szCs w:val="22"/>
        </w:rPr>
        <w:t> </w:t>
      </w:r>
      <w:r>
        <w:fldChar w:fldCharType="begin"/>
      </w:r>
      <w:r>
        <w:instrText xml:space="preserve"> HYPERLINK "http://filosofie.unibuc.ro/wp-content/uploads/Did-Wolfram-Schommers-plagiarize-my-ideas.docx" \h </w:instrText>
      </w:r>
      <w:r>
        <w:fldChar w:fldCharType="separate"/>
      </w:r>
      <w:r>
        <w:rPr>
          <w:rStyle w:val="11"/>
          <w:color w:val="auto"/>
          <w:sz w:val="22"/>
          <w:szCs w:val="22"/>
          <w:u w:val="none"/>
        </w:rPr>
        <w:t>Did Wolfram Schommers plagiarize my ideas</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Christoff Kalina, Diego Cosmelli, Legrand Dorothée and Thompson Evan (2011),</w:t>
      </w:r>
      <w:r>
        <w:rPr>
          <w:rStyle w:val="17"/>
          <w:sz w:val="22"/>
          <w:szCs w:val="22"/>
        </w:rPr>
        <w:t> </w:t>
      </w:r>
      <w:r>
        <w:rPr>
          <w:sz w:val="22"/>
          <w:szCs w:val="22"/>
        </w:rPr>
        <w:t>“Specifying the self for cognitive neuroscience”,</w:t>
      </w:r>
      <w:r>
        <w:rPr>
          <w:rStyle w:val="17"/>
          <w:sz w:val="22"/>
          <w:szCs w:val="22"/>
        </w:rPr>
        <w:t> </w:t>
      </w:r>
      <w:r>
        <w:rPr>
          <w:rStyle w:val="8"/>
          <w:sz w:val="22"/>
          <w:szCs w:val="22"/>
        </w:rPr>
        <w:t>Trends in Cognitive Sciences</w:t>
      </w:r>
      <w:r>
        <w:rPr>
          <w:rStyle w:val="17"/>
          <w:i/>
          <w:iCs/>
          <w:sz w:val="22"/>
          <w:szCs w:val="22"/>
        </w:rPr>
        <w:t> </w:t>
      </w:r>
      <w:r>
        <w:rPr>
          <w:sz w:val="22"/>
          <w:szCs w:val="22"/>
        </w:rPr>
        <w:t>15/3, 104-112 (The ideas related to role of the self in cognitive neuroscience, sensorymotor activities, default network) (For more details, click</w:t>
      </w:r>
      <w:r>
        <w:rPr>
          <w:rStyle w:val="17"/>
          <w:sz w:val="22"/>
          <w:szCs w:val="22"/>
        </w:rPr>
        <w:t> </w:t>
      </w:r>
      <w:r>
        <w:fldChar w:fldCharType="begin"/>
      </w:r>
      <w:r>
        <w:instrText xml:space="preserve"> HYPERLINK "http://filosofie.unibuc.ro/wp-content/uploads/Christoff-Kalina-et-al.-2011.doc" \h </w:instrText>
      </w:r>
      <w:r>
        <w:fldChar w:fldCharType="separate"/>
      </w:r>
      <w:r>
        <w:rPr>
          <w:rStyle w:val="11"/>
          <w:color w:val="auto"/>
          <w:sz w:val="22"/>
          <w:szCs w:val="22"/>
          <w:u w:val="none"/>
        </w:rPr>
        <w:t>Christoff Kalina et al. 2011</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1"/>
          <w:b/>
          <w:bCs/>
          <w:color w:val="auto"/>
          <w:sz w:val="22"/>
          <w:szCs w:val="22"/>
          <w:u w:val="none"/>
        </w:rPr>
        <w:t>Elisabetta Caffau (June 2015), Pikovski et al. (June 2015)</w:t>
      </w:r>
      <w:r>
        <w:rPr>
          <w:rStyle w:val="11"/>
          <w:b/>
          <w:bCs/>
          <w:color w:val="auto"/>
          <w:sz w:val="22"/>
          <w:szCs w:val="22"/>
          <w:u w:val="none"/>
        </w:rPr>
        <w:fldChar w:fldCharType="end"/>
      </w:r>
      <w:r>
        <w:rPr>
          <w:rStyle w:val="10"/>
          <w:sz w:val="22"/>
          <w:szCs w:val="22"/>
        </w:rPr>
        <w:t>)</w:t>
      </w:r>
    </w:p>
    <w:p>
      <w:pPr>
        <w:shd w:val="clear" w:fill="FFFFFF"/>
        <w:spacing w:before="0" w:after="0"/>
        <w:contextualSpacing/>
        <w:jc w:val="both"/>
      </w:pPr>
      <w:r>
        <w:rPr>
          <w:rStyle w:val="10"/>
          <w:sz w:val="22"/>
          <w:szCs w:val="22"/>
        </w:rPr>
        <w:t>Similar idea of Gabriel Vacariu (2011, 2014) and</w:t>
      </w:r>
      <w:r>
        <w:rPr>
          <w:rStyle w:val="17"/>
          <w:b/>
          <w:bCs/>
          <w:sz w:val="22"/>
          <w:szCs w:val="22"/>
        </w:rPr>
        <w:t> </w:t>
      </w:r>
      <w:r>
        <w:rPr>
          <w:rStyle w:val="10"/>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0"/>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1"/>
          <w:color w:val="auto"/>
          <w:sz w:val="22"/>
          <w:szCs w:val="22"/>
          <w:u w:val="none"/>
        </w:rPr>
        <w:t>Alexey Alyushin</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0"/>
          <w:sz w:val="22"/>
          <w:szCs w:val="22"/>
        </w:rPr>
        <w:t>The second “paradox of plagiarism” (comic):</w:t>
      </w:r>
      <w:r>
        <w:rPr>
          <w:rStyle w:val="17"/>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0"/>
          <w:sz w:val="22"/>
          <w:szCs w:val="22"/>
        </w:rPr>
        <w:t>All my comments about these unbelievable similarities are in the manuscript</w:t>
      </w:r>
      <w:r>
        <w:rPr>
          <w:rStyle w:val="17"/>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1"/>
          <w:b/>
          <w:bCs/>
          <w:color w:val="auto"/>
          <w:sz w:val="22"/>
          <w:szCs w:val="22"/>
          <w:u w:val="none"/>
        </w:rPr>
        <w:t>(2015) Gabriel Vacariu unbelievable similarities between my ideas 2005-2008</w:t>
      </w:r>
      <w:r>
        <w:rPr>
          <w:rStyle w:val="11"/>
          <w:b/>
          <w:bCs/>
          <w:color w:val="auto"/>
          <w:sz w:val="22"/>
          <w:szCs w:val="22"/>
          <w:u w:val="none"/>
        </w:rPr>
        <w:fldChar w:fldCharType="end"/>
      </w:r>
      <w:r>
        <w:rPr>
          <w:rStyle w:val="10"/>
          <w:sz w:val="22"/>
          <w:szCs w:val="22"/>
        </w:rPr>
        <w:t>.</w:t>
      </w:r>
    </w:p>
    <w:p>
      <w:pPr>
        <w:numPr>
          <w:ilvl w:val="0"/>
          <w:numId w:val="12"/>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2"/>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2"/>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2"/>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2"/>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2"/>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6"/>
          <w:sz w:val="22"/>
          <w:szCs w:val="22"/>
        </w:rPr>
        <w:footnoteReference w:id="305"/>
      </w:r>
      <w:r>
        <w:rPr>
          <w:sz w:val="22"/>
          <w:szCs w:val="22"/>
        </w:rPr>
        <w:t xml:space="preserve"> </w:t>
      </w:r>
    </w:p>
    <w:p>
      <w:pPr>
        <w:numPr>
          <w:ilvl w:val="0"/>
          <w:numId w:val="12"/>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2"/>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2"/>
        </w:numPr>
        <w:shd w:val="clear" w:fill="FFFFFF"/>
        <w:spacing w:before="0" w:after="0"/>
        <w:ind w:left="0" w:right="0" w:hanging="360"/>
        <w:contextualSpacing/>
      </w:pPr>
      <w:r>
        <w:rPr>
          <w:rStyle w:val="10"/>
          <w:sz w:val="22"/>
          <w:szCs w:val="22"/>
        </w:rPr>
        <w:t>I should receive Noble Prizes for Physics and Medicine</w:t>
      </w:r>
      <w:r>
        <w:rPr>
          <w:rStyle w:val="17"/>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2"/>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2"/>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2"/>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2"/>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2"/>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1"/>
          <w:spacing w:val="2"/>
          <w:sz w:val="20"/>
          <w:szCs w:val="20"/>
        </w:rPr>
        <w:t>h</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s:</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/www.</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y</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b</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c</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o</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6"/>
          <w:sz w:val="20"/>
          <w:szCs w:val="20"/>
        </w:rPr>
        <w:t>m</w:t>
      </w:r>
      <w:r>
        <w:rPr>
          <w:rStyle w:val="311"/>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w</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at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c</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h</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v=hz</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v</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s</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GB</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_</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TI</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0</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&amp;fe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a</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re=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y</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 xml:space="preserve">t </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b</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_</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g</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d</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a</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ta</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_</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la</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y</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er</w:t>
      </w:r>
      <w:r>
        <w:rPr>
          <w:rStyle w:val="311"/>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1"/>
          <w:spacing w:val="-8"/>
          <w:sz w:val="20"/>
          <w:szCs w:val="20"/>
        </w:rPr>
        <w:t>ht</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t</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p://</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w</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.natu</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r</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e</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.c</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o</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11"/>
          <w:sz w:val="20"/>
          <w:szCs w:val="20"/>
        </w:rPr>
        <w:t>m</w:t>
      </w:r>
      <w:r>
        <w:rPr>
          <w:rStyle w:val="311"/>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/n</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e</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s/h</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o</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w</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g</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r</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avi</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t</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y-</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kill</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s</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z w:val="20"/>
          <w:szCs w:val="20"/>
        </w:rPr>
        <w:t>-</w:t>
      </w:r>
      <w:r>
        <w:rPr>
          <w:rStyle w:val="3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sch</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%C3%B6</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d</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inge</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s</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cat</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1.1</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7</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77</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3</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6"/>
          <w:sz w:val="20"/>
          <w:szCs w:val="20"/>
        </w:rPr>
        <w:t>?</w:t>
      </w:r>
      <w:r>
        <w:rPr>
          <w:rStyle w:val="327"/>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T</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11"/>
          <w:sz w:val="20"/>
          <w:szCs w:val="20"/>
        </w:rPr>
        <w:t>m</w:t>
      </w:r>
      <w:r>
        <w:rPr>
          <w:rStyle w:val="327"/>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c_id=</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F</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B</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K</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_</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N</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atu</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e</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N</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ew</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z w:val="20"/>
          <w:szCs w:val="20"/>
        </w:rPr>
        <w:t>s</w:t>
      </w:r>
      <w:r>
        <w:rPr>
          <w:rStyle w:val="327"/>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1"/>
          <w:sz w:val="20"/>
          <w:szCs w:val="20"/>
        </w:rPr>
        <w:t>Mar</w:t>
      </w:r>
      <w:r>
        <w:rPr>
          <w:rStyle w:val="311"/>
          <w:sz w:val="20"/>
          <w:szCs w:val="20"/>
        </w:rPr>
        <w:fldChar w:fldCharType="end"/>
      </w:r>
      <w:r>
        <w:fldChar w:fldCharType="begin"/>
      </w:r>
      <w:r>
        <w:instrText xml:space="preserve"> HYPERLINK "http://www.fromquarkstoquasars.com/author/sarah_fqtq/" \h </w:instrText>
      </w:r>
      <w:r>
        <w:fldChar w:fldCharType="separate"/>
      </w:r>
      <w:r>
        <w:rPr>
          <w:rStyle w:val="311"/>
          <w:spacing w:val="1"/>
          <w:sz w:val="20"/>
          <w:szCs w:val="20"/>
        </w:rPr>
        <w:t>q</w:t>
      </w:r>
      <w:r>
        <w:rPr>
          <w:rStyle w:val="311"/>
          <w:spacing w:val="1"/>
          <w:sz w:val="20"/>
          <w:szCs w:val="20"/>
        </w:rPr>
        <w:fldChar w:fldCharType="end"/>
      </w:r>
      <w:r>
        <w:fldChar w:fldCharType="begin"/>
      </w:r>
      <w:r>
        <w:instrText xml:space="preserve"> HYPERLINK "http://www.fromquarkstoquasars.com/author/sarah_fqtq/"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"http://www.fromquarkstoquasars.com/author/sarah_fqtq/" \h </w:instrText>
      </w:r>
      <w:r>
        <w:fldChar w:fldCharType="separate"/>
      </w:r>
      <w:r>
        <w:rPr>
          <w:rStyle w:val="311"/>
          <w:sz w:val="20"/>
          <w:szCs w:val="20"/>
        </w:rPr>
        <w:t>art</w:t>
      </w:r>
      <w:r>
        <w:rPr>
          <w:rStyle w:val="311"/>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3"/>
          <w:sz w:val="20"/>
          <w:szCs w:val="20"/>
        </w:rPr>
        <w:t>D</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i</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d</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Y</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o</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u K</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no</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pacing w:val="-2"/>
          <w:sz w:val="20"/>
          <w:szCs w:val="20"/>
        </w:rPr>
        <w:t>w</w:t>
      </w:r>
      <w:r>
        <w:rPr>
          <w:rStyle w:val="313"/>
          <w:spacing w:val="-2"/>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w:t>
      </w:r>
      <w:r>
        <w:rPr>
          <w:rStyle w:val="313"/>
          <w:spacing w:val="1"/>
          <w:sz w:val="20"/>
          <w:szCs w:val="20"/>
        </w:rPr>
        <w:fldChar w:fldCharType="end"/>
      </w:r>
      <w:r>
        <w:fldChar w:fldCharType="begin"/>
      </w:r>
      <w:r>
        <w:instrText xml:space="preserve"> HYPERLINK "http://www.fromquarkstoquasars.com/category/astrophysics/" \h </w:instrText>
      </w:r>
      <w:r>
        <w:fldChar w:fldCharType="separate"/>
      </w:r>
      <w:r>
        <w:rPr>
          <w:rStyle w:val="314"/>
          <w:sz w:val="20"/>
          <w:szCs w:val="20"/>
        </w:rPr>
        <w:t>, P</w:t>
      </w:r>
      <w:r>
        <w:rPr>
          <w:rStyle w:val="314"/>
          <w:sz w:val="20"/>
          <w:szCs w:val="20"/>
        </w:rPr>
        <w:fldChar w:fldCharType="end"/>
      </w:r>
      <w:r>
        <w:fldChar w:fldCharType="begin"/>
      </w:r>
      <w:r>
        <w:instrText xml:space="preserve"> HYPERLINK "http://www.fromquarkstoquasars.com/category/astrophysics/"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"http://www.fromquarkstoquasars.com/category/astrophysics/" \h </w:instrText>
      </w:r>
      <w:r>
        <w:fldChar w:fldCharType="separate"/>
      </w:r>
      <w:r>
        <w:rPr>
          <w:rStyle w:val="314"/>
          <w:spacing w:val="-1"/>
          <w:sz w:val="20"/>
          <w:szCs w:val="20"/>
        </w:rPr>
        <w:t>y</w:t>
      </w:r>
      <w:r>
        <w:rPr>
          <w:rStyle w:val="314"/>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1"/>
          <w:sz w:val="20"/>
          <w:szCs w:val="20"/>
        </w:rPr>
        <w:t xml:space="preserve">?”,  </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h</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//www.fr</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3"/>
          <w:sz w:val="20"/>
          <w:szCs w:val="20"/>
        </w:rPr>
        <w:t>m</w:t>
      </w:r>
      <w:r>
        <w:rPr>
          <w:rStyle w:val="311"/>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qu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ar</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k</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st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o</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qu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s</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ars.c</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o</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3"/>
          <w:sz w:val="20"/>
          <w:szCs w:val="20"/>
        </w:rPr>
        <w:t>m</w:t>
      </w:r>
      <w:r>
        <w:rPr>
          <w:rStyle w:val="311"/>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s</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tra</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g</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x</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ai</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ed-</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 xml:space="preserve"> 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h</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i</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ng</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s-s</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c</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ie</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c</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-star-li</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v</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d</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ig</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a</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g/</w:t>
      </w:r>
      <w:r>
        <w:rPr>
          <w:rStyle w:val="313"/>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0"/>
          <w:spacing w:val="-1"/>
          <w:sz w:val="20"/>
          <w:szCs w:val="20"/>
        </w:rPr>
        <w:t>“</w:t>
      </w:r>
      <w:r>
        <w:rPr>
          <w:rStyle w:val="330"/>
          <w:spacing w:val="-1"/>
          <w:sz w:val="20"/>
          <w:szCs w:val="20"/>
        </w:rPr>
        <w:fldChar w:fldCharType="end"/>
      </w:r>
      <w:r>
        <w:fldChar w:fldCharType="begin"/>
      </w:r>
      <w:r>
        <w:instrText xml:space="preserve"> HYPERLINK "http://filosofie.unibuc.ro/gvacariu/IMG.pdf" \h </w:instrText>
      </w:r>
      <w:r>
        <w:fldChar w:fldCharType="separate"/>
      </w:r>
      <w:r>
        <w:rPr>
          <w:rStyle w:val="330"/>
          <w:sz w:val="20"/>
          <w:szCs w:val="20"/>
        </w:rPr>
        <w:t>Brai</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6"/>
          <w:sz w:val="20"/>
          <w:szCs w:val="20"/>
        </w:rPr>
        <w:t>m</w:t>
      </w:r>
      <w:r>
        <w:rPr>
          <w:rStyle w:val="330"/>
          <w:spacing w:val="-6"/>
          <w:sz w:val="20"/>
          <w:szCs w:val="20"/>
        </w:rPr>
        <w:fldChar w:fldCharType="end"/>
      </w:r>
      <w:r>
        <w:fldChar w:fldCharType="begin"/>
      </w:r>
      <w:r>
        <w:instrText xml:space="preserve"> HYPERLINK "http://filosofie.unibuc.ro/gvacariu/IMG.pdf" \h </w:instrText>
      </w:r>
      <w:r>
        <w:fldChar w:fldCharType="separate"/>
      </w:r>
      <w:r>
        <w:rPr>
          <w:rStyle w:val="330"/>
          <w:spacing w:val="4"/>
          <w:sz w:val="20"/>
          <w:szCs w:val="20"/>
        </w:rPr>
        <w:t>i</w:t>
      </w:r>
      <w:r>
        <w:rPr>
          <w:rStyle w:val="330"/>
          <w:spacing w:val="4"/>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d</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a</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d</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1"/>
          <w:sz w:val="20"/>
          <w:szCs w:val="20"/>
        </w:rPr>
        <w:t>t</w:t>
      </w:r>
      <w:r>
        <w:rPr>
          <w:rStyle w:val="330"/>
          <w:spacing w:val="-1"/>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h</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e</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0"/>
          <w:sz w:val="20"/>
          <w:szCs w:val="20"/>
        </w:rPr>
        <w:t xml:space="preserve"> </w:t>
      </w:r>
      <w:r>
        <w:rPr>
          <w:rStyle w:val="330"/>
          <w:spacing w:val="10"/>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z w:val="20"/>
          <w:szCs w:val="20"/>
        </w:rPr>
        <w:t>rs</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z w:val="20"/>
          <w:szCs w:val="20"/>
        </w:rPr>
        <w:t>ct</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i</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v</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e</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f t</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h</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e o</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s</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e</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r</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v</w:t>
      </w:r>
      <w:r>
        <w:rPr>
          <w:rStyle w:val="313"/>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2"/>
          <w:sz w:val="20"/>
          <w:szCs w:val="20"/>
        </w:rPr>
        <w:t>"T</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h</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e</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7"/>
          <w:sz w:val="20"/>
          <w:szCs w:val="20"/>
        </w:rPr>
        <w:t xml:space="preserve"> </w:t>
      </w:r>
      <w:r>
        <w:rPr>
          <w:rStyle w:val="332"/>
          <w:spacing w:val="47"/>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I”</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7"/>
          <w:sz w:val="20"/>
          <w:szCs w:val="20"/>
        </w:rPr>
        <w:t xml:space="preserve"> </w:t>
      </w:r>
      <w:r>
        <w:rPr>
          <w:rStyle w:val="332"/>
          <w:spacing w:val="47"/>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as</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6"/>
          <w:sz w:val="20"/>
          <w:szCs w:val="20"/>
        </w:rPr>
        <w:t xml:space="preserve"> </w:t>
      </w:r>
      <w:r>
        <w:rPr>
          <w:rStyle w:val="332"/>
          <w:spacing w:val="46"/>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a</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n</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6"/>
          <w:sz w:val="20"/>
          <w:szCs w:val="20"/>
        </w:rPr>
        <w:t xml:space="preserve"> </w:t>
      </w:r>
      <w:r>
        <w:rPr>
          <w:rStyle w:val="332"/>
          <w:spacing w:val="46"/>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e</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p</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is</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t</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5"/>
          <w:sz w:val="20"/>
          <w:szCs w:val="20"/>
        </w:rPr>
        <w:t>m</w:t>
      </w:r>
      <w:r>
        <w:rPr>
          <w:rStyle w:val="310"/>
          <w:spacing w:val="-5"/>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gi</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ca</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l</w:t>
      </w:r>
      <w:r>
        <w:rPr>
          <w:rStyle w:val="310"/>
          <w:sz w:val="20"/>
          <w:szCs w:val="20"/>
        </w:rPr>
        <w:tab/>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w</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3"/>
          <w:sz w:val="20"/>
          <w:szCs w:val="20"/>
        </w:rPr>
        <w:t>P</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h</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y</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sics</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 xml:space="preserve"> </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a</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d</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p</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is</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t</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3"/>
          <w:sz w:val="20"/>
          <w:szCs w:val="20"/>
        </w:rPr>
        <w:t>e</w:t>
      </w:r>
      <w:r>
        <w:rPr>
          <w:rStyle w:val="310"/>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5"/>
          <w:sz w:val="20"/>
          <w:szCs w:val="20"/>
        </w:rPr>
        <w:t>m</w:t>
      </w:r>
      <w:r>
        <w:rPr>
          <w:rStyle w:val="310"/>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gic</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a</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ly Differ</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n</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t</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 xml:space="preserve"> </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W</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rl</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d</w:t>
      </w:r>
      <w:r>
        <w:rPr>
          <w:rStyle w:val="310"/>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3"/>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3"/>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6"/>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3"/>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3"/>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3"/>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1"/>
        </w:rPr>
        <w:t>https://philpapers.org/rec/KOSFMS?ref=mail</w:t>
      </w:r>
      <w:r>
        <w:rPr>
          <w:rStyle w:val="11"/>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3"/>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3"/>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2"/>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2"/>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2"/>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Garcia, Tristan. </w:t>
      </w:r>
    </w:p>
    <w:p>
      <w:pPr>
        <w:numPr>
          <w:ilvl w:val="0"/>
          <w:numId w:val="33"/>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3"/>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3"/>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3"/>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3"/>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3"/>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3"/>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3"/>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Garcia, Tristan. </w:t>
      </w:r>
    </w:p>
    <w:p>
      <w:pPr>
        <w:numPr>
          <w:ilvl w:val="0"/>
          <w:numId w:val="33"/>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3"/>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Morton, Timothy. </w:t>
      </w:r>
    </w:p>
    <w:p>
      <w:pPr>
        <w:numPr>
          <w:ilvl w:val="0"/>
          <w:numId w:val="33"/>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3"/>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3"/>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3"/>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3"/>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2"/>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1"/>
          <w:rFonts w:ascii="Segoe UI" w:hAnsi="Segoe UI" w:eastAsia="Calibri" w:cs="Segoe UI"/>
          <w:b/>
          <w:bCs/>
          <w:i w:val="0"/>
          <w:iCs w:val="0"/>
          <w:caps/>
          <w:color w:val="auto"/>
          <w:sz w:val="22"/>
          <w:szCs w:val="22"/>
        </w:rPr>
        <w:t>PHILIP BALL</w:t>
      </w:r>
      <w:r>
        <w:rPr>
          <w:rStyle w:val="11"/>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1"/>
          <w:rFonts w:ascii="Segoe UI" w:hAnsi="Segoe UI" w:cs="Segoe UI"/>
          <w:color w:val="000000"/>
          <w:sz w:val="22"/>
          <w:szCs w:val="22"/>
        </w:rPr>
        <w:t>Beyond Weird: Why Everything You Thought You Knew about Quantum Physics Is Different</w:t>
      </w:r>
      <w:r>
        <w:rPr>
          <w:rStyle w:val="11"/>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1"/>
          <w:b/>
          <w:sz w:val="22"/>
          <w:szCs w:val="22"/>
        </w:rPr>
        <w:t>https://www.theatlantic.com/science/archive/2018/10/beyond-weird-decoherence-quantum-weirdness-schrodingers-cat/573448/</w:t>
      </w:r>
      <w:r>
        <w:rPr>
          <w:rStyle w:val="11"/>
          <w:b/>
          <w:sz w:val="22"/>
          <w:szCs w:val="22"/>
        </w:rPr>
        <w:fldChar w:fldCharType="end"/>
      </w:r>
    </w:p>
    <w:p>
      <w:pPr>
        <w:spacing w:before="0" w:after="0"/>
        <w:contextualSpacing/>
        <w:rPr>
          <w:b/>
          <w:sz w:val="22"/>
          <w:szCs w:val="22"/>
        </w:rPr>
      </w:pPr>
    </w:p>
    <w:p>
      <w:pPr>
        <w:numPr>
          <w:ilvl w:val="0"/>
          <w:numId w:val="33"/>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3"/>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3"/>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3"/>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1"/>
          <w:rFonts w:ascii="Georgia" w:hAnsi="Georgia"/>
          <w:color w:val="000000"/>
          <w:sz w:val="22"/>
          <w:szCs w:val="22"/>
        </w:rPr>
        <w:t>double slits</w:t>
      </w:r>
      <w:r>
        <w:rPr>
          <w:rStyle w:val="11"/>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3"/>
        </w:numPr>
        <w:spacing w:before="0" w:after="0"/>
        <w:ind w:left="0" w:right="0" w:hanging="360"/>
        <w:contextualSpacing/>
        <w:rPr>
          <w:b/>
        </w:rPr>
      </w:pPr>
      <w:r>
        <w:rPr>
          <w:b/>
        </w:rPr>
        <w:t>….</w:t>
      </w:r>
    </w:p>
    <w:p>
      <w:pPr>
        <w:numPr>
          <w:ilvl w:val="0"/>
          <w:numId w:val="33"/>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3"/>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3"/>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3"/>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3"/>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3"/>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3"/>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3"/>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3"/>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3"/>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2"/>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1"/>
          <w:b/>
        </w:rPr>
        <w:t>https://www.fetzer-franklin-fund.org/vacuum-landscaping-cause-of-nonlocal-influences-without-signaling-entropy/</w:t>
      </w:r>
      <w:r>
        <w:rPr>
          <w:rStyle w:val="11"/>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2"/>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29"/>
          <w:rFonts w:ascii="Arial" w:hAnsi="Arial" w:cs="Arial"/>
          <w:color w:val="109D49"/>
        </w:rPr>
        <w:t>Anne Sophie Meincke</w:t>
      </w:r>
      <w:r>
        <w:rPr>
          <w:rStyle w:val="29"/>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2"/>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35"/>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35"/>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6"/>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35"/>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6"/>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27"/>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40"/>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35"/>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1"/>
          <w:rFonts w:ascii="AdvOTea1a7398" w:hAnsi="AdvOTea1a7398" w:eastAsia="Calibri" w:cs="AdvOTea1a7398"/>
          <w:sz w:val="24"/>
          <w:szCs w:val="24"/>
        </w:rPr>
        <w:t>www.nature.com/naturecommunications</w:t>
      </w:r>
      <w:r>
        <w:rPr>
          <w:rStyle w:val="11"/>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2"/>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35"/>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35"/>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2"/>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2"/>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Bohn,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1"/>
          <w:rFonts w:ascii="inherit" w:hAnsi="inherit" w:eastAsia="Times New Roman" w:cs="Helvetica"/>
          <w:sz w:val="22"/>
          <w:szCs w:val="22"/>
          <w:u w:val="single"/>
        </w:rPr>
        <w:t>Mindy Weisberger, Senior Writer </w:t>
      </w:r>
      <w:r>
        <w:rPr>
          <w:rStyle w:val="341"/>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1"/>
          <w:rFonts w:ascii="Helvetica" w:hAnsi="Helvetica" w:eastAsia="Times New Roman" w:cs="Helvetica"/>
          <w:sz w:val="22"/>
          <w:szCs w:val="22"/>
        </w:rPr>
        <w:t>https://www.livescience.com/65029-dueling-reality-photons.html?fbclid=IwAR1uR89mEP9MLZmlgLx9OkgvCrLRxZw56BeBJl94mIn5dFn-_hCt0rcc7k4</w:t>
      </w:r>
      <w:r>
        <w:rPr>
          <w:rStyle w:val="11"/>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1"/>
          <w:rFonts w:ascii="inherit" w:hAnsi="inherit" w:cs="Arial"/>
          <w:sz w:val="22"/>
          <w:szCs w:val="22"/>
        </w:rPr>
        <w:t>preprint journal arXiv</w:t>
      </w:r>
      <w:r>
        <w:rPr>
          <w:rStyle w:val="11"/>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1"/>
          <w:rFonts w:ascii="inherit" w:hAnsi="inherit" w:cs="Arial"/>
          <w:sz w:val="22"/>
          <w:szCs w:val="22"/>
        </w:rPr>
        <w:t>The Biggest Unsolved Mysteries in Physics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1"/>
          <w:rFonts w:ascii="inherit" w:hAnsi="inherit" w:cs="Arial"/>
          <w:sz w:val="22"/>
          <w:szCs w:val="22"/>
        </w:rPr>
        <w:t>a particle of light</w:t>
      </w:r>
      <w:r>
        <w:rPr>
          <w:rStyle w:val="11"/>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1"/>
          <w:rFonts w:ascii="inherit" w:hAnsi="inherit" w:cs="Arial"/>
          <w:sz w:val="22"/>
          <w:szCs w:val="22"/>
        </w:rPr>
        <w:t>according to quantum mechanics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1"/>
          <w:rFonts w:ascii="inherit" w:hAnsi="inherit" w:cs="Arial"/>
          <w:sz w:val="22"/>
          <w:szCs w:val="22"/>
        </w:rPr>
        <w:t>important advances in physics</w:t>
      </w:r>
      <w:r>
        <w:rPr>
          <w:rStyle w:val="11"/>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1"/>
          <w:rFonts w:ascii="inherit" w:hAnsi="inherit" w:cs="Arial"/>
          <w:sz w:val="22"/>
          <w:szCs w:val="22"/>
        </w:rPr>
        <w:t>the polarized photons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1"/>
          <w:rFonts w:ascii="inherit" w:hAnsi="inherit" w:cs="Arial"/>
          <w:sz w:val="22"/>
          <w:szCs w:val="22"/>
        </w:rPr>
        <w:t>Quantum mechanics</w:t>
      </w:r>
      <w:r>
        <w:rPr>
          <w:rStyle w:val="11"/>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1"/>
          <w:sz w:val="22"/>
          <w:szCs w:val="22"/>
        </w:rPr>
        <w:t>https://sites.google.com/view/gabriel-vacariu-philosophy/home</w:t>
      </w:r>
      <w:r>
        <w:rPr>
          <w:rStyle w:val="11"/>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1"/>
          <w:sz w:val="22"/>
          <w:szCs w:val="22"/>
        </w:rPr>
        <w:t>http://filosofie.unibuc.ro/cv_gabriel_vacariu/</w:t>
      </w:r>
      <w:r>
        <w:rPr>
          <w:rStyle w:val="11"/>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1"/>
          <w:sz w:val="22"/>
          <w:szCs w:val="22"/>
        </w:rPr>
        <w:t>https://www.youtube.com/channel/UC_3I96MSwXpUjm2x6f6SaUA?view_as=subscriber</w:t>
      </w:r>
      <w:r>
        <w:rPr>
          <w:rStyle w:val="11"/>
          <w:sz w:val="22"/>
          <w:szCs w:val="22"/>
        </w:rPr>
        <w:fldChar w:fldCharType="end"/>
      </w:r>
    </w:p>
    <w:p>
      <w:pPr>
        <w:spacing w:before="0" w:after="0"/>
        <w:contextualSpacing/>
        <w:rPr>
          <w:sz w:val="22"/>
          <w:szCs w:val="22"/>
        </w:rPr>
      </w:pPr>
    </w:p>
    <w:p>
      <w:pPr>
        <w:spacing w:before="0" w:after="0"/>
        <w:contextualSpacing/>
      </w:pPr>
    </w:p>
    <w:p>
      <w:pPr>
        <w:numPr>
          <w:ilvl w:val="0"/>
          <w:numId w:val="32"/>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2"/>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1"/>
          <w:b/>
          <w:color w:val="auto"/>
          <w:sz w:val="28"/>
          <w:szCs w:val="28"/>
          <w:highlight w:val="white"/>
          <w:u w:val="none"/>
        </w:rPr>
        <w:t>Mateus Araújo</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1"/>
          <w:b/>
          <w:color w:val="auto"/>
          <w:sz w:val="28"/>
          <w:szCs w:val="28"/>
          <w:highlight w:val="white"/>
          <w:u w:val="none"/>
        </w:rPr>
        <w:t>Cyril Branciard</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1"/>
          <w:b/>
          <w:color w:val="auto"/>
          <w:sz w:val="28"/>
          <w:szCs w:val="28"/>
          <w:highlight w:val="white"/>
          <w:u w:val="none"/>
        </w:rPr>
        <w:t>Fabio Costa</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1"/>
          <w:b/>
          <w:color w:val="auto"/>
          <w:sz w:val="28"/>
          <w:szCs w:val="28"/>
          <w:highlight w:val="white"/>
          <w:u w:val="none"/>
        </w:rPr>
        <w:t>Adrien Feix</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1"/>
          <w:b/>
          <w:color w:val="auto"/>
          <w:sz w:val="28"/>
          <w:szCs w:val="28"/>
          <w:highlight w:val="white"/>
          <w:u w:val="none"/>
        </w:rPr>
        <w:t>Christina Giarmatzi</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1"/>
          <w:b/>
          <w:color w:val="auto"/>
          <w:sz w:val="28"/>
          <w:szCs w:val="28"/>
          <w:highlight w:val="white"/>
          <w:u w:val="none"/>
        </w:rPr>
        <w:t>Časlav Brukner</w:t>
      </w:r>
      <w:r>
        <w:rPr>
          <w:rStyle w:val="11"/>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1"/>
          <w:b/>
          <w:color w:val="auto"/>
          <w:sz w:val="28"/>
          <w:szCs w:val="28"/>
          <w:u w:val="none"/>
        </w:rPr>
        <w:t>https://arxiv.org/abs/1506.03776v2</w:t>
      </w:r>
      <w:r>
        <w:rPr>
          <w:rStyle w:val="11"/>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2"/>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2"/>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1"/>
          <w:rFonts w:ascii="CMBX12" w:hAnsi="CMBX12" w:cs="CMBX12"/>
          <w:sz w:val="28"/>
          <w:szCs w:val="28"/>
        </w:rPr>
        <w:t>https://arxiv.org/abs/0912.0195v4</w:t>
      </w:r>
      <w:r>
        <w:rPr>
          <w:rStyle w:val="11"/>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2"/>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2"/>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2"/>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36"/>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1"/>
          <w:rFonts w:ascii="Arial" w:hAnsi="Arial" w:cs="Arial"/>
          <w:b/>
          <w:bCs/>
          <w:color w:val="FF6600"/>
        </w:rPr>
        <w:t>Edward Frenkel</w:t>
      </w:r>
      <w:r>
        <w:rPr>
          <w:rStyle w:val="11"/>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1"/>
          <w:rFonts w:ascii="Arial" w:hAnsi="Arial" w:cs="Arial"/>
          <w:color w:val="326891"/>
          <w:spacing w:val="15"/>
          <w:sz w:val="20"/>
          <w:szCs w:val="20"/>
          <w:highlight w:val="white"/>
        </w:rPr>
        <w:t>a paper published online in the journal Nature Physics</w:t>
      </w:r>
      <w:r>
        <w:rPr>
          <w:rStyle w:val="11"/>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49"/>
          <w:color w:val="326891"/>
          <w:spacing w:val="15"/>
        </w:rPr>
        <w:br w:type="textWrapping"/>
      </w:r>
      <w:r>
        <w:rPr>
          <w:rStyle w:val="349"/>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1"/>
          <w:i/>
          <w:iCs/>
          <w:color w:val="FF7800"/>
          <w:spacing w:val="15"/>
        </w:rPr>
        <w:t>www.nytimes.com</w:t>
      </w:r>
      <w:r>
        <w:rPr>
          <w:rStyle w:val="11"/>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1"/>
          <w:rFonts w:ascii="SimSun" w:hAnsi="SimSun" w:eastAsia="SimSun" w:cs="SimSun"/>
          <w:sz w:val="24"/>
          <w:szCs w:val="24"/>
        </w:rPr>
        <w:t>https://www.youtube.com/watch?reload=9&amp;v=CyYQIcZacvA&amp;t=218s&amp;fbclid=IwAR1ABAO-k4upbPeEcfHxmWpyB-IAGt8DAoZ51MhYmPcysaWSqC3gCJNcvOw</w:t>
      </w:r>
      <w:r>
        <w:rPr>
          <w:rStyle w:val="11"/>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1"/>
        </w:rPr>
        <w:instrText xml:space="preserve">HYPERLINK "https://bigthink.com/surprising-science/quantum-entanglement?rebelltitem=4" \l "rebelltitem4"</w:instrText>
      </w:r>
      <w:r>
        <w:rPr>
          <w:rStyle w:val="11"/>
        </w:rPr>
        <w:fldChar w:fldCharType="separate"/>
      </w:r>
      <w:r>
        <w:rPr>
          <w:rStyle w:val="11"/>
        </w:rPr>
        <w:t>https://bigthink.com/surprising-science/quantum-entanglement?rebelltitem=4#rebelltitem4</w:t>
      </w:r>
      <w:r>
        <w:rPr>
          <w:rStyle w:val="11"/>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9"/>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Helen E Longino</w:t>
      </w:r>
      <w:r>
        <w:rPr>
          <w:rFonts w:hint="default"/>
          <w:b w:val="0"/>
          <w:bCs w:val="0"/>
          <w:lang w:val="en-US"/>
        </w:rPr>
        <w:t>,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sectPr>
      <w:headerReference r:id="rId6" w:type="default"/>
      <w:footerReference r:id="rId7"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4">
    <w:p>
      <w:r>
        <w:separator/>
      </w:r>
    </w:p>
  </w:footnote>
  <w:footnote w:type="continuationSeparator" w:id="615">
    <w:p>
      <w:r>
        <w:continuationSeparator/>
      </w:r>
    </w:p>
  </w:footnote>
  <w:footnote w:id="0">
    <w:p>
      <w:pPr>
        <w:spacing w:before="0" w:after="0"/>
        <w:contextualSpacing/>
      </w:pPr>
      <w:r>
        <w:rPr>
          <w:rStyle w:val="15"/>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5"/>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5"/>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5"/>
        </w:rPr>
        <w:footnoteRef/>
      </w:r>
      <w:r>
        <w:t xml:space="preserve"> For understanding completely this statement, any reader can take a look at my books on my webpage. </w:t>
      </w:r>
    </w:p>
  </w:footnote>
  <w:footnote w:id="4">
    <w:p>
      <w:pPr>
        <w:spacing w:before="0" w:after="0"/>
        <w:contextualSpacing/>
      </w:pPr>
      <w:r>
        <w:rPr>
          <w:rStyle w:val="15"/>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5"/>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5"/>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5"/>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5"/>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5"/>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5"/>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5"/>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5"/>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5"/>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5"/>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5"/>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5"/>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5"/>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5"/>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5"/>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5"/>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5"/>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5"/>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5"/>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5"/>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5"/>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5"/>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5"/>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5"/>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5"/>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5"/>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5"/>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5"/>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5"/>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5"/>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5"/>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5"/>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5"/>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5"/>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5"/>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5"/>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5"/>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5"/>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5"/>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5"/>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5"/>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5"/>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5"/>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5"/>
        </w:rPr>
        <w:footnoteRef/>
      </w:r>
      <w:r>
        <w:t xml:space="preserve"> </w:t>
      </w:r>
      <w:r>
        <w:rPr>
          <w:lang w:val="en-GB"/>
        </w:rPr>
        <w:t xml:space="preserve">This paper has been written in 2017. </w:t>
      </w:r>
    </w:p>
  </w:footnote>
  <w:footnote w:id="49">
    <w:p>
      <w:pPr>
        <w:spacing w:before="0" w:after="0"/>
        <w:contextualSpacing/>
      </w:pPr>
      <w:r>
        <w:rPr>
          <w:rStyle w:val="15"/>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5"/>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5"/>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5"/>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5"/>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5"/>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5"/>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5"/>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5"/>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5"/>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5"/>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5"/>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5"/>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5"/>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5"/>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5"/>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5"/>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5"/>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5"/>
        </w:rPr>
        <w:footnoteRef/>
      </w:r>
      <w:r>
        <w:t xml:space="preserve"> In Chapter 41, Carroll investigates the difference between “substance dualism” and “property dualism”. </w:t>
      </w:r>
    </w:p>
  </w:footnote>
  <w:footnote w:id="68">
    <w:p>
      <w:pPr>
        <w:spacing w:before="0" w:after="0"/>
        <w:contextualSpacing/>
      </w:pPr>
      <w:r>
        <w:rPr>
          <w:rStyle w:val="15"/>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5"/>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5"/>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5"/>
        </w:rPr>
        <w:footnoteRef/>
      </w:r>
      <w:r>
        <w:t xml:space="preserve"> About “entropy” and EDWs, see my next book. </w:t>
      </w:r>
    </w:p>
  </w:footnote>
  <w:footnote w:id="72">
    <w:p>
      <w:pPr>
        <w:spacing w:before="0" w:after="0"/>
        <w:contextualSpacing/>
      </w:pPr>
      <w:r>
        <w:rPr>
          <w:rStyle w:val="15"/>
        </w:rPr>
        <w:footnoteRef/>
      </w:r>
      <w:r>
        <w:t xml:space="preserve"> We investigated “complexity” in our book from 2010. </w:t>
      </w:r>
    </w:p>
  </w:footnote>
  <w:footnote w:id="73">
    <w:p>
      <w:pPr>
        <w:spacing w:before="0" w:after="0"/>
        <w:contextualSpacing/>
      </w:pPr>
      <w:r>
        <w:rPr>
          <w:rStyle w:val="15"/>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5"/>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5"/>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5"/>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5"/>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5"/>
        </w:rPr>
        <w:footnoteRef/>
      </w:r>
      <w:r>
        <w:t xml:space="preserve"> Another coincidence: in my book from 2008, I dedicated a sub-chapter to Putnam’s view…</w:t>
      </w:r>
    </w:p>
  </w:footnote>
  <w:footnote w:id="79">
    <w:p>
      <w:pPr>
        <w:spacing w:before="0" w:after="0"/>
        <w:contextualSpacing/>
      </w:pPr>
      <w:r>
        <w:rPr>
          <w:rStyle w:val="15"/>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5"/>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5"/>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5"/>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pPr>
      <w:r>
        <w:rPr>
          <w:rStyle w:val="15"/>
        </w:rPr>
        <w:footnoteRef/>
      </w:r>
      <w:r>
        <w:t xml:space="preserve"> </w:t>
      </w:r>
      <w:r>
        <w:rPr>
          <w:lang w:val="en-GB"/>
        </w:rPr>
        <w:t>I cheked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5"/>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5"/>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5"/>
        </w:rPr>
        <w:footnoteRef/>
      </w:r>
      <w:r>
        <w:t xml:space="preserve"> </w:t>
      </w:r>
      <w:r>
        <w:rPr>
          <w:rFonts w:eastAsia="Calibri"/>
        </w:rPr>
        <w:t>About Ronde and Moujan UNBELIEVALBE similarities, see below.</w:t>
      </w:r>
    </w:p>
  </w:footnote>
  <w:footnote w:id="87">
    <w:p>
      <w:pPr>
        <w:spacing w:before="0" w:after="0"/>
        <w:contextualSpacing/>
      </w:pPr>
      <w:r>
        <w:rPr>
          <w:rStyle w:val="15"/>
        </w:rPr>
        <w:footnoteRef/>
      </w:r>
      <w:r>
        <w:t xml:space="preserve"> I mention here that Rovelli’s ideas from 1996 are much different than his ideas from 2015!!!</w:t>
      </w:r>
    </w:p>
  </w:footnote>
  <w:footnote w:id="88">
    <w:p>
      <w:pPr>
        <w:spacing w:before="0" w:after="0"/>
        <w:contextualSpacing/>
      </w:pPr>
      <w:r>
        <w:rPr>
          <w:rStyle w:val="15"/>
        </w:rPr>
        <w:footnoteRef/>
      </w:r>
      <w:r>
        <w:t xml:space="preserve"> I wrote this chapter in August 2017.</w:t>
      </w:r>
    </w:p>
  </w:footnote>
  <w:footnote w:id="89">
    <w:p>
      <w:pPr>
        <w:spacing w:before="0" w:after="0"/>
        <w:contextualSpacing/>
      </w:pPr>
      <w:r>
        <w:rPr>
          <w:rStyle w:val="15"/>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5"/>
        </w:rPr>
        <w:footnoteRef/>
      </w:r>
      <w:r>
        <w:t xml:space="preserve"> Reading this paper, I realized that there would be other authors who published, after 2014, very similar ideas to my idea!</w:t>
      </w:r>
    </w:p>
  </w:footnote>
  <w:footnote w:id="91">
    <w:p>
      <w:pPr>
        <w:spacing w:before="0" w:after="0"/>
        <w:contextualSpacing/>
      </w:pPr>
      <w:r>
        <w:rPr>
          <w:rStyle w:val="15"/>
        </w:rPr>
        <w:footnoteRef/>
      </w:r>
      <w:r>
        <w:t xml:space="preserve"> Foundations of Physics Group, University of Maryland, College Park</w:t>
      </w:r>
    </w:p>
  </w:footnote>
  <w:footnote w:id="92">
    <w:p>
      <w:pPr>
        <w:spacing w:before="0" w:after="0"/>
        <w:contextualSpacing/>
      </w:pPr>
      <w:r>
        <w:rPr>
          <w:rStyle w:val="15"/>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5"/>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5"/>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5"/>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5"/>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5"/>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5"/>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5"/>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5"/>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5"/>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5"/>
        </w:rPr>
        <w:footnoteRef/>
      </w:r>
      <w:r>
        <w:t xml:space="preserve"> I wrote this chapter in 2014. </w:t>
      </w:r>
    </w:p>
  </w:footnote>
  <w:footnote w:id="103">
    <w:p>
      <w:pPr>
        <w:spacing w:before="0" w:after="0"/>
        <w:contextualSpacing/>
      </w:pPr>
      <w:r>
        <w:rPr>
          <w:rStyle w:val="15"/>
        </w:rPr>
        <w:footnoteRef/>
      </w:r>
      <w:r>
        <w:t xml:space="preserve"> I wrote this chapter in 2016. </w:t>
      </w:r>
    </w:p>
  </w:footnote>
  <w:footnote w:id="104">
    <w:p>
      <w:pPr>
        <w:spacing w:before="0" w:after="0"/>
        <w:contextualSpacing/>
      </w:pPr>
      <w:r>
        <w:rPr>
          <w:rStyle w:val="15"/>
        </w:rPr>
        <w:footnoteRef/>
      </w:r>
      <w:r>
        <w:t xml:space="preserve"> I wrote this chapter in 2015.</w:t>
      </w:r>
    </w:p>
  </w:footnote>
  <w:footnote w:id="105">
    <w:p>
      <w:pPr>
        <w:spacing w:before="0" w:after="0"/>
        <w:contextualSpacing/>
        <w:jc w:val="both"/>
      </w:pPr>
      <w:r>
        <w:rPr>
          <w:rStyle w:val="15"/>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5"/>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5"/>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5"/>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5"/>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5"/>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5"/>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5"/>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5"/>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5"/>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5"/>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5"/>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5"/>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5"/>
        </w:rPr>
        <w:footnoteRef/>
      </w:r>
      <w:r>
        <w:t xml:space="preserve"> Wolfram Schommers works in science (Physics). </w:t>
      </w:r>
    </w:p>
  </w:footnote>
  <w:footnote w:id="119">
    <w:p>
      <w:pPr>
        <w:spacing w:before="0" w:after="0"/>
        <w:contextualSpacing/>
      </w:pPr>
      <w:r>
        <w:rPr>
          <w:rStyle w:val="15"/>
        </w:rPr>
        <w:footnoteRef/>
      </w:r>
      <w:r>
        <w:t xml:space="preserve"> This book was published at “World Scientific” publishing company in 2015.</w:t>
      </w:r>
    </w:p>
  </w:footnote>
  <w:footnote w:id="120">
    <w:p>
      <w:pPr>
        <w:spacing w:before="0" w:after="0"/>
        <w:contextualSpacing/>
      </w:pPr>
      <w:r>
        <w:rPr>
          <w:rStyle w:val="15"/>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5"/>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5"/>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5"/>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5"/>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5"/>
        </w:rPr>
        <w:footnoteRef/>
      </w:r>
      <w:r>
        <w:t xml:space="preserve"> Frith (2007) also has this idea in his book. </w:t>
      </w:r>
    </w:p>
  </w:footnote>
  <w:footnote w:id="126">
    <w:p>
      <w:pPr>
        <w:spacing w:before="0" w:after="0"/>
        <w:contextualSpacing/>
      </w:pPr>
      <w:r>
        <w:rPr>
          <w:rStyle w:val="15"/>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5"/>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5"/>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5"/>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5"/>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5"/>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5"/>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5"/>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5"/>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5"/>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5"/>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5"/>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5"/>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5"/>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5"/>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5"/>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5"/>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5"/>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5"/>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5"/>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5"/>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5"/>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5"/>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5"/>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5"/>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5"/>
        </w:rPr>
        <w:footnoteRef/>
      </w:r>
      <w:r>
        <w:t xml:space="preserve"> I wrote this chapter in 2016. </w:t>
      </w:r>
    </w:p>
  </w:footnote>
  <w:footnote w:id="152">
    <w:p>
      <w:pPr>
        <w:spacing w:before="0" w:after="0"/>
        <w:contextualSpacing/>
      </w:pPr>
      <w:r>
        <w:rPr>
          <w:rStyle w:val="15"/>
        </w:rPr>
        <w:footnoteRef/>
      </w:r>
      <w:r>
        <w:t xml:space="preserve"> I wrote this chapter in 2016. </w:t>
      </w:r>
    </w:p>
  </w:footnote>
  <w:footnote w:id="153">
    <w:p>
      <w:pPr>
        <w:spacing w:before="0" w:after="0"/>
        <w:contextualSpacing/>
      </w:pPr>
      <w:r>
        <w:rPr>
          <w:rStyle w:val="15"/>
        </w:rPr>
        <w:footnoteRef/>
      </w:r>
      <w:r>
        <w:t xml:space="preserve"> “Adam Frank </w:t>
      </w:r>
      <w:r>
        <w:rPr>
          <w:highlight w:val="white"/>
        </w:rPr>
        <w:t>is professor of astronomy at the University of Rochester</w:t>
      </w:r>
      <w:r>
        <w:rPr>
          <w:rStyle w:val="17"/>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5"/>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5"/>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5"/>
        </w:rPr>
        <w:footnoteRef/>
      </w:r>
      <w:r>
        <w:t xml:space="preserve"> Forthcoming in Huggett, N. and Wuthrich, C. (2018), </w:t>
      </w:r>
      <w:r>
        <w:rPr>
          <w:i/>
        </w:rPr>
        <w:t>Space and Time After Quantum Gravity</w:t>
      </w:r>
      <w:r>
        <w:t>.</w:t>
      </w:r>
    </w:p>
  </w:footnote>
  <w:footnote w:id="157">
    <w:p>
      <w:pPr>
        <w:spacing w:before="0" w:after="0"/>
        <w:contextualSpacing/>
      </w:pPr>
      <w:r>
        <w:rPr>
          <w:rStyle w:val="15"/>
        </w:rPr>
        <w:footnoteRef/>
      </w:r>
      <w:r>
        <w:t xml:space="preserve"> I wrote this chapter on 18.09.2017.</w:t>
      </w:r>
    </w:p>
  </w:footnote>
  <w:footnote w:id="158">
    <w:p>
      <w:pPr>
        <w:spacing w:before="0" w:after="0"/>
        <w:contextualSpacing/>
      </w:pPr>
      <w:r>
        <w:rPr>
          <w:rStyle w:val="15"/>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5"/>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5"/>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5"/>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5"/>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5"/>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5"/>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5"/>
        </w:rPr>
        <w:footnoteRef/>
      </w:r>
      <w:r>
        <w:t xml:space="preserve"> I wrote this chapter in 2014. </w:t>
      </w:r>
    </w:p>
  </w:footnote>
  <w:footnote w:id="169">
    <w:p>
      <w:pPr>
        <w:spacing w:before="0" w:after="0"/>
        <w:contextualSpacing/>
      </w:pPr>
      <w:r>
        <w:rPr>
          <w:rStyle w:val="15"/>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5"/>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5"/>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5"/>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5"/>
        </w:rPr>
        <w:footnoteRef/>
      </w:r>
      <w:r>
        <w:t xml:space="preserve"> It would require the homunculus. Moreover, the parts-whole relationship cannot be applied to mental states/processes-self.</w:t>
      </w:r>
    </w:p>
    <w:p>
      <w:pPr>
        <w:spacing w:before="0" w:after="0"/>
        <w:contextualSpacing/>
      </w:pPr>
      <w:r>
        <w:rPr>
          <w:rStyle w:val="15"/>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5"/>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5"/>
        </w:rPr>
        <w:footnoteRef/>
      </w:r>
      <w:r>
        <w:rPr>
          <w:rStyle w:val="15"/>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5"/>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5"/>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5"/>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5"/>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5"/>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5"/>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5"/>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5"/>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5"/>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5"/>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5"/>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5"/>
        </w:rPr>
        <w:footnoteRef/>
      </w:r>
      <w:r>
        <w:t xml:space="preserve"> In my books (2012 and 2014), I dedicated a section and a chapter, respectively, to the default mode network.</w:t>
      </w:r>
    </w:p>
  </w:footnote>
  <w:footnote w:id="188">
    <w:p>
      <w:pPr>
        <w:spacing w:before="0" w:after="0"/>
        <w:contextualSpacing/>
      </w:pPr>
      <w:r>
        <w:rPr>
          <w:rStyle w:val="15"/>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5"/>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5"/>
        </w:rPr>
        <w:footnoteRef/>
      </w:r>
      <w:r>
        <w:t xml:space="preserve"> However, in a paper (2004), he uses the notion of “correspondence” but the meaning is not exactly the same.</w:t>
      </w:r>
    </w:p>
  </w:footnote>
  <w:footnote w:id="191">
    <w:p>
      <w:pPr>
        <w:spacing w:before="0" w:after="0"/>
        <w:contextualSpacing/>
      </w:pPr>
      <w:r>
        <w:rPr>
          <w:rStyle w:val="15"/>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5"/>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5"/>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5"/>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5"/>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1"/>
          <w:color w:val="auto"/>
          <w:sz w:val="20"/>
          <w:szCs w:val="20"/>
          <w:u w:val="none"/>
        </w:rPr>
        <w:t>Brain, mind and the perspective of the observer</w:t>
      </w:r>
      <w:r>
        <w:rPr>
          <w:rStyle w:val="11"/>
          <w:color w:val="auto"/>
          <w:sz w:val="20"/>
          <w:szCs w:val="20"/>
          <w:u w:val="none"/>
        </w:rPr>
        <w:fldChar w:fldCharType="end"/>
      </w:r>
      <w:r>
        <w:rPr>
          <w:sz w:val="20"/>
          <w:szCs w:val="20"/>
        </w:rPr>
        <w:t>”,</w:t>
      </w:r>
      <w:r>
        <w:rPr>
          <w:rStyle w:val="17"/>
          <w:sz w:val="20"/>
          <w:szCs w:val="20"/>
        </w:rPr>
        <w:t> </w:t>
      </w:r>
      <w:r>
        <w:rPr>
          <w:rStyle w:val="8"/>
          <w:sz w:val="20"/>
          <w:szCs w:val="20"/>
        </w:rPr>
        <w:t>Revue Roumanie de Philosophie</w:t>
      </w:r>
      <w:r>
        <w:rPr>
          <w:sz w:val="20"/>
          <w:szCs w:val="20"/>
        </w:rPr>
        <w:t>, 46, no. 1-2; (2002) Vacariu, G. and Terhesiu, D. “Brain, mind and the role of the observer”, in</w:t>
      </w:r>
      <w:r>
        <w:rPr>
          <w:rStyle w:val="17"/>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17"/>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5"/>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5"/>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5"/>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5"/>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5"/>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5"/>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5"/>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5"/>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5"/>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5"/>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5"/>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5"/>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5"/>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5"/>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5"/>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5"/>
        </w:rPr>
        <w:footnoteRef/>
      </w:r>
      <w:r>
        <w:t xml:space="preserve"> For instance: “correspondence”, “relatedness” (p. 98), “rest-stimulus interaction”, etc. </w:t>
      </w:r>
    </w:p>
  </w:footnote>
  <w:footnote w:id="212">
    <w:p>
      <w:pPr>
        <w:spacing w:before="0" w:after="0"/>
        <w:contextualSpacing/>
      </w:pPr>
      <w:r>
        <w:rPr>
          <w:rStyle w:val="15"/>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5"/>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5"/>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5"/>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5"/>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5"/>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5"/>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5"/>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5"/>
        </w:rPr>
        <w:footnoteRef/>
      </w:r>
      <w:r>
        <w:t xml:space="preserve"> Northoff’s notions remind me of Markus Gabriel who used directly synonyms to my words. (See Vacariu 2014) </w:t>
      </w:r>
    </w:p>
  </w:footnote>
  <w:footnote w:id="221">
    <w:p>
      <w:pPr>
        <w:spacing w:before="0" w:after="0"/>
        <w:contextualSpacing/>
      </w:pPr>
      <w:r>
        <w:rPr>
          <w:rStyle w:val="15"/>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5"/>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5"/>
        </w:rPr>
        <w:footnoteRef/>
      </w:r>
      <w:r>
        <w:t xml:space="preserve"> I mention again that I posted my first five books on the Internet immediately after being published!</w:t>
      </w:r>
    </w:p>
  </w:footnote>
  <w:footnote w:id="224">
    <w:p>
      <w:pPr>
        <w:spacing w:before="0" w:after="0"/>
        <w:contextualSpacing/>
      </w:pPr>
      <w:r>
        <w:rPr>
          <w:rStyle w:val="15"/>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5"/>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5"/>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5"/>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5"/>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5"/>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5"/>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5"/>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5"/>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5"/>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5"/>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5"/>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5"/>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5"/>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5"/>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5"/>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5"/>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5"/>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5"/>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5"/>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5"/>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5"/>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5"/>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5"/>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5"/>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5"/>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5"/>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5"/>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5"/>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5"/>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5"/>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5"/>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5"/>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5"/>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5"/>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5"/>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5"/>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5"/>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5"/>
        </w:rPr>
        <w:footnoteRef/>
      </w:r>
      <w:r>
        <w:t xml:space="preserve"> I wrote this chapter in 2015.</w:t>
      </w:r>
    </w:p>
  </w:footnote>
  <w:footnote w:id="263">
    <w:p>
      <w:pPr>
        <w:spacing w:before="0" w:after="0"/>
        <w:contextualSpacing/>
      </w:pPr>
      <w:r>
        <w:rPr>
          <w:rStyle w:val="15"/>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5"/>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5"/>
        </w:rPr>
        <w:footnoteRef/>
      </w:r>
      <w:r>
        <w:t xml:space="preserve"> At [25], it is quoted Wolpert et al. 1995’s work.</w:t>
      </w:r>
    </w:p>
  </w:footnote>
  <w:footnote w:id="266">
    <w:p>
      <w:pPr>
        <w:spacing w:before="0" w:after="0"/>
        <w:contextualSpacing/>
      </w:pPr>
      <w:r>
        <w:rPr>
          <w:rStyle w:val="15"/>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5"/>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5"/>
        </w:rPr>
        <w:footnoteRef/>
      </w:r>
      <w:r>
        <w:t xml:space="preserve"> I wrote this chapter in July 2016.</w:t>
      </w:r>
    </w:p>
  </w:footnote>
  <w:footnote w:id="269">
    <w:p>
      <w:pPr>
        <w:spacing w:before="0" w:after="0"/>
        <w:contextualSpacing/>
      </w:pPr>
      <w:r>
        <w:rPr>
          <w:rStyle w:val="15"/>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5"/>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5"/>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5"/>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5"/>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5"/>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5"/>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5"/>
        </w:rPr>
        <w:footnoteRef/>
      </w:r>
      <w:r>
        <w:t xml:space="preserve"> The authors claim that some of their ideas were elaborated earlier (2013, or later!). </w:t>
      </w:r>
    </w:p>
  </w:footnote>
  <w:footnote w:id="277">
    <w:p>
      <w:pPr>
        <w:spacing w:before="0" w:after="0"/>
        <w:contextualSpacing/>
      </w:pPr>
      <w:r>
        <w:rPr>
          <w:rStyle w:val="15"/>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5"/>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5"/>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5"/>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5"/>
        </w:rPr>
        <w:footnoteRef/>
      </w:r>
      <w:r>
        <w:t xml:space="preserve"> I wrote this chapter in 2015.</w:t>
      </w:r>
    </w:p>
  </w:footnote>
  <w:footnote w:id="282">
    <w:p>
      <w:pPr>
        <w:spacing w:before="0" w:after="0"/>
        <w:contextualSpacing/>
      </w:pPr>
      <w:r>
        <w:rPr>
          <w:rStyle w:val="15"/>
        </w:rPr>
        <w:footnoteRef/>
      </w:r>
      <w:r>
        <w:t xml:space="preserve"> I draw the attention that a professor from USA quoted my book 2014 in his book 2015!</w:t>
      </w:r>
    </w:p>
  </w:footnote>
  <w:footnote w:id="283">
    <w:p>
      <w:pPr>
        <w:spacing w:before="0" w:after="0"/>
        <w:contextualSpacing/>
      </w:pPr>
      <w:r>
        <w:rPr>
          <w:rStyle w:val="15"/>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0"/>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1"/>
          <w:sz w:val="20"/>
          <w:szCs w:val="20"/>
        </w:rPr>
        <w:t>http://www.youtube.com/channel/UC_3I96MSwXpUjm2x6f6SaUA</w:t>
      </w:r>
      <w:r>
        <w:rPr>
          <w:rStyle w:val="11"/>
          <w:sz w:val="20"/>
          <w:szCs w:val="20"/>
        </w:rPr>
        <w:fldChar w:fldCharType="end"/>
      </w:r>
      <w:r>
        <w:rPr>
          <w:sz w:val="20"/>
          <w:szCs w:val="20"/>
        </w:rPr>
        <w:t xml:space="preserve">. </w:t>
      </w:r>
    </w:p>
  </w:footnote>
  <w:footnote w:id="284">
    <w:p>
      <w:pPr>
        <w:spacing w:before="0" w:after="0"/>
        <w:contextualSpacing/>
      </w:pPr>
      <w:r>
        <w:rPr>
          <w:rStyle w:val="15"/>
        </w:rPr>
        <w:footnoteRef/>
      </w:r>
      <w:r>
        <w:t xml:space="preserve"> I would like to thank you very much to my colleague and friend Gheorghe Stefanov who informed me about this TED clip. </w:t>
      </w:r>
    </w:p>
  </w:footnote>
  <w:footnote w:id="285">
    <w:p>
      <w:pPr>
        <w:spacing w:before="0" w:after="0"/>
        <w:contextualSpacing/>
      </w:pPr>
      <w:r>
        <w:rPr>
          <w:rStyle w:val="15"/>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5"/>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5"/>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5"/>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5"/>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5"/>
        </w:rPr>
        <w:footnoteRef/>
      </w:r>
      <w:r>
        <w:rPr>
          <w:sz w:val="20"/>
          <w:szCs w:val="20"/>
        </w:rPr>
        <w:t xml:space="preserve"> </w:t>
      </w:r>
      <w:r>
        <w:rPr>
          <w:rStyle w:val="11"/>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5"/>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5"/>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5"/>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5"/>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5"/>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5"/>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5"/>
        </w:rPr>
        <w:footnoteRef/>
      </w:r>
      <w:r>
        <w:t xml:space="preserve"> I wrote this chapter in 2016.</w:t>
      </w:r>
    </w:p>
  </w:footnote>
  <w:footnote w:id="298">
    <w:p>
      <w:pPr>
        <w:spacing w:before="0" w:after="0"/>
        <w:contextualSpacing/>
      </w:pPr>
      <w:r>
        <w:rPr>
          <w:rStyle w:val="15"/>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5"/>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5"/>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5"/>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5"/>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5"/>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5"/>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5"/>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5"/>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8">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2">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3">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5">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7">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8">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0">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1">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2">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3">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28">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1">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2">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3">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34">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5"/>
  </w:num>
  <w:num w:numId="2">
    <w:abstractNumId w:val="11"/>
  </w:num>
  <w:num w:numId="3">
    <w:abstractNumId w:val="28"/>
  </w:num>
  <w:num w:numId="4">
    <w:abstractNumId w:val="9"/>
  </w:num>
  <w:num w:numId="5">
    <w:abstractNumId w:val="7"/>
  </w:num>
  <w:num w:numId="6">
    <w:abstractNumId w:val="17"/>
  </w:num>
  <w:num w:numId="7">
    <w:abstractNumId w:val="21"/>
  </w:num>
  <w:num w:numId="8">
    <w:abstractNumId w:val="32"/>
  </w:num>
  <w:num w:numId="9">
    <w:abstractNumId w:val="6"/>
  </w:num>
  <w:num w:numId="10">
    <w:abstractNumId w:val="16"/>
  </w:num>
  <w:num w:numId="11">
    <w:abstractNumId w:val="2"/>
  </w:num>
  <w:num w:numId="12">
    <w:abstractNumId w:val="22"/>
  </w:num>
  <w:num w:numId="13">
    <w:abstractNumId w:val="29"/>
  </w:num>
  <w:num w:numId="14">
    <w:abstractNumId w:val="10"/>
  </w:num>
  <w:num w:numId="15">
    <w:abstractNumId w:val="26"/>
  </w:num>
  <w:num w:numId="16">
    <w:abstractNumId w:val="14"/>
  </w:num>
  <w:num w:numId="17">
    <w:abstractNumId w:val="20"/>
  </w:num>
  <w:num w:numId="18">
    <w:abstractNumId w:val="13"/>
  </w:num>
  <w:num w:numId="19">
    <w:abstractNumId w:val="12"/>
  </w:num>
  <w:num w:numId="20">
    <w:abstractNumId w:val="4"/>
  </w:num>
  <w:num w:numId="21">
    <w:abstractNumId w:val="25"/>
  </w:num>
  <w:num w:numId="22">
    <w:abstractNumId w:val="30"/>
  </w:num>
  <w:num w:numId="23">
    <w:abstractNumId w:val="18"/>
  </w:num>
  <w:num w:numId="24">
    <w:abstractNumId w:val="24"/>
  </w:num>
  <w:num w:numId="25">
    <w:abstractNumId w:val="5"/>
  </w:num>
  <w:num w:numId="26">
    <w:abstractNumId w:val="34"/>
  </w:num>
  <w:num w:numId="27">
    <w:abstractNumId w:val="33"/>
  </w:num>
  <w:num w:numId="28">
    <w:abstractNumId w:val="8"/>
  </w:num>
  <w:num w:numId="29">
    <w:abstractNumId w:val="31"/>
  </w:num>
  <w:num w:numId="30">
    <w:abstractNumId w:val="3"/>
  </w:num>
  <w:num w:numId="31">
    <w:abstractNumId w:val="23"/>
  </w:num>
  <w:num w:numId="32">
    <w:abstractNumId w:val="1"/>
  </w:num>
  <w:num w:numId="33">
    <w:abstractNumId w:val="27"/>
  </w:num>
  <w:num w:numId="34">
    <w:abstractNumId w:val="35"/>
  </w:num>
  <w:num w:numId="35">
    <w:abstractNumId w:val="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4"/>
    <w:footnote w:id="615"/>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70FFC"/>
    <w:rsid w:val="07073B1C"/>
    <w:rsid w:val="0B50432E"/>
    <w:rsid w:val="10C570C1"/>
    <w:rsid w:val="122A47EA"/>
    <w:rsid w:val="14186F3D"/>
    <w:rsid w:val="15A91BA8"/>
    <w:rsid w:val="15D41B44"/>
    <w:rsid w:val="16711D1C"/>
    <w:rsid w:val="1C497B4E"/>
    <w:rsid w:val="1CE34335"/>
    <w:rsid w:val="1DB86DB1"/>
    <w:rsid w:val="1E0401BA"/>
    <w:rsid w:val="1EB63A4D"/>
    <w:rsid w:val="1F072526"/>
    <w:rsid w:val="1F8E604B"/>
    <w:rsid w:val="21175D9D"/>
    <w:rsid w:val="268751E2"/>
    <w:rsid w:val="2897095F"/>
    <w:rsid w:val="2DD55131"/>
    <w:rsid w:val="31CA6C78"/>
    <w:rsid w:val="369973B3"/>
    <w:rsid w:val="39CB577E"/>
    <w:rsid w:val="451D642B"/>
    <w:rsid w:val="4AEF052E"/>
    <w:rsid w:val="5DBF22DD"/>
    <w:rsid w:val="6205692A"/>
    <w:rsid w:val="64711AD1"/>
    <w:rsid w:val="657A7979"/>
    <w:rsid w:val="66B4132C"/>
    <w:rsid w:val="71376EE0"/>
    <w:rsid w:val="713A7CEB"/>
    <w:rsid w:val="719E2675"/>
    <w:rsid w:val="7814191B"/>
    <w:rsid w:val="78437BB9"/>
    <w:rsid w:val="79506C4E"/>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character" w:styleId="9">
    <w:name w:val="Hyperlink"/>
    <w:basedOn w:val="6"/>
    <w:qFormat/>
    <w:uiPriority w:val="0"/>
    <w:rPr>
      <w:color w:val="0000FF"/>
      <w:u w:val="single"/>
    </w:rPr>
  </w:style>
  <w:style w:type="character" w:styleId="10">
    <w:name w:val="Strong"/>
    <w:qFormat/>
    <w:uiPriority w:val="0"/>
    <w:rPr>
      <w:b/>
      <w:bCs/>
    </w:rPr>
  </w:style>
  <w:style w:type="character" w:customStyle="1" w:styleId="11">
    <w:name w:val="Internet Link"/>
    <w:qFormat/>
    <w:uiPriority w:val="0"/>
    <w:rPr>
      <w:color w:val="0000FF"/>
      <w:u w:val="single"/>
    </w:rPr>
  </w:style>
  <w:style w:type="character" w:customStyle="1" w:styleId="12">
    <w:name w:val="Footnote Text Char"/>
    <w:basedOn w:val="6"/>
    <w:qFormat/>
    <w:uiPriority w:val="0"/>
    <w:rPr>
      <w:rFonts w:ascii="Times New Roman" w:hAnsi="Times New Roman" w:eastAsia="Calibri" w:cs="Times New Roman"/>
      <w:sz w:val="20"/>
      <w:szCs w:val="20"/>
    </w:rPr>
  </w:style>
  <w:style w:type="character" w:customStyle="1" w:styleId="13">
    <w:name w:val="Heading 1 Char"/>
    <w:basedOn w:val="6"/>
    <w:qFormat/>
    <w:uiPriority w:val="0"/>
    <w:rPr>
      <w:rFonts w:ascii="Cambria" w:hAnsi="Cambria" w:eastAsia="Times New Roman" w:cs="Times New Roman"/>
      <w:b/>
      <w:bCs/>
      <w:kern w:val="2"/>
      <w:sz w:val="32"/>
      <w:szCs w:val="32"/>
    </w:rPr>
  </w:style>
  <w:style w:type="character" w:customStyle="1" w:styleId="14">
    <w:name w:val="Heading 2 Char"/>
    <w:basedOn w:val="6"/>
    <w:qFormat/>
    <w:uiPriority w:val="0"/>
    <w:rPr>
      <w:rFonts w:ascii="Cambria" w:hAnsi="Cambria" w:eastAsia="Times New Roman" w:cs="Times New Roman"/>
      <w:b/>
      <w:bCs/>
      <w:color w:val="4F81BD"/>
      <w:sz w:val="26"/>
      <w:szCs w:val="26"/>
    </w:rPr>
  </w:style>
  <w:style w:type="character" w:customStyle="1" w:styleId="15">
    <w:name w:val="Footnote Characters"/>
    <w:qFormat/>
    <w:uiPriority w:val="0"/>
    <w:rPr>
      <w:vertAlign w:val="superscript"/>
    </w:rPr>
  </w:style>
  <w:style w:type="character" w:customStyle="1" w:styleId="16">
    <w:name w:val="Footnote Anchor"/>
    <w:qFormat/>
    <w:uiPriority w:val="0"/>
    <w:rPr>
      <w:vertAlign w:val="superscript"/>
    </w:rPr>
  </w:style>
  <w:style w:type="character" w:customStyle="1" w:styleId="17">
    <w:name w:val="apple-converted-space"/>
    <w:qFormat/>
    <w:uiPriority w:val="0"/>
  </w:style>
  <w:style w:type="character" w:customStyle="1" w:styleId="18">
    <w:name w:val="Header Char"/>
    <w:basedOn w:val="6"/>
    <w:qFormat/>
    <w:uiPriority w:val="0"/>
    <w:rPr>
      <w:rFonts w:ascii="Times New Roman" w:hAnsi="Times New Roman" w:eastAsia="Calibri" w:cs="Times New Roman"/>
      <w:sz w:val="24"/>
      <w:szCs w:val="24"/>
    </w:rPr>
  </w:style>
  <w:style w:type="character" w:customStyle="1" w:styleId="19">
    <w:name w:val="Footer Char"/>
    <w:basedOn w:val="6"/>
    <w:qFormat/>
    <w:uiPriority w:val="0"/>
    <w:rPr>
      <w:rFonts w:ascii="Times New Roman" w:hAnsi="Times New Roman" w:eastAsia="Calibri" w:cs="Times New Roman"/>
      <w:sz w:val="24"/>
      <w:szCs w:val="24"/>
    </w:rPr>
  </w:style>
  <w:style w:type="character" w:customStyle="1" w:styleId="20">
    <w:name w:val="text_normal1"/>
    <w:qFormat/>
    <w:uiPriority w:val="0"/>
    <w:rPr>
      <w:rFonts w:ascii="Verdana" w:hAnsi="Verdana"/>
      <w:color w:val="000000"/>
      <w:sz w:val="18"/>
      <w:szCs w:val="18"/>
    </w:rPr>
  </w:style>
  <w:style w:type="character" w:customStyle="1" w:styleId="21">
    <w:name w:val="reference-text"/>
    <w:qFormat/>
    <w:uiPriority w:val="0"/>
  </w:style>
  <w:style w:type="character" w:customStyle="1" w:styleId="22">
    <w:name w:val="_"/>
    <w:qFormat/>
    <w:uiPriority w:val="0"/>
  </w:style>
  <w:style w:type="character" w:customStyle="1" w:styleId="23">
    <w:name w:val="Balloon Text Char"/>
    <w:basedOn w:val="6"/>
    <w:qFormat/>
    <w:uiPriority w:val="0"/>
    <w:rPr>
      <w:rFonts w:ascii="Tahoma" w:hAnsi="Tahoma" w:eastAsia="Calibri" w:cs="Tahoma"/>
      <w:sz w:val="16"/>
      <w:szCs w:val="16"/>
    </w:rPr>
  </w:style>
  <w:style w:type="character" w:customStyle="1" w:styleId="24">
    <w:name w:val="Heading 3 Char"/>
    <w:basedOn w:val="6"/>
    <w:qFormat/>
    <w:uiPriority w:val="0"/>
    <w:rPr>
      <w:rFonts w:ascii="Cambria" w:hAnsi="Cambria" w:eastAsia="Calibri" w:cs="Tahoma"/>
      <w:b/>
      <w:bCs/>
      <w:color w:val="4F81BD"/>
      <w:sz w:val="24"/>
      <w:szCs w:val="24"/>
    </w:rPr>
  </w:style>
  <w:style w:type="character" w:customStyle="1" w:styleId="25">
    <w:name w:val="Heading 4 Char"/>
    <w:basedOn w:val="6"/>
    <w:qFormat/>
    <w:uiPriority w:val="0"/>
    <w:rPr>
      <w:rFonts w:ascii="Cambria" w:hAnsi="Cambria" w:eastAsia="Calibri" w:cs="Tahoma"/>
      <w:b/>
      <w:bCs/>
      <w:i/>
      <w:iCs/>
      <w:color w:val="4F81BD"/>
      <w:sz w:val="24"/>
      <w:szCs w:val="24"/>
    </w:rPr>
  </w:style>
  <w:style w:type="character" w:customStyle="1" w:styleId="26">
    <w:name w:val="uficommentbody"/>
    <w:basedOn w:val="6"/>
    <w:qFormat/>
    <w:uiPriority w:val="0"/>
  </w:style>
  <w:style w:type="character" w:customStyle="1" w:styleId="27">
    <w:name w:val="accessible_elem"/>
    <w:basedOn w:val="6"/>
    <w:qFormat/>
    <w:uiPriority w:val="0"/>
  </w:style>
  <w:style w:type="character" w:customStyle="1" w:styleId="28">
    <w:name w:val="timestampcontent"/>
    <w:basedOn w:val="6"/>
    <w:qFormat/>
    <w:uiPriority w:val="0"/>
  </w:style>
  <w:style w:type="character" w:customStyle="1" w:styleId="29">
    <w:name w:val="name"/>
    <w:basedOn w:val="6"/>
    <w:qFormat/>
    <w:uiPriority w:val="0"/>
  </w:style>
  <w:style w:type="character" w:customStyle="1" w:styleId="30">
    <w:name w:val="watch-page-link"/>
    <w:qFormat/>
    <w:uiPriority w:val="0"/>
  </w:style>
  <w:style w:type="character" w:customStyle="1" w:styleId="31">
    <w:name w:val="Unresolved Mention"/>
    <w:basedOn w:val="6"/>
    <w:qFormat/>
    <w:uiPriority w:val="0"/>
    <w:rPr>
      <w:color w:val="605E5C"/>
      <w:highlight w:val="lightGray"/>
    </w:rPr>
  </w:style>
  <w:style w:type="character" w:customStyle="1" w:styleId="32">
    <w:name w:val="pullquote__attribution"/>
    <w:basedOn w:val="6"/>
    <w:qFormat/>
    <w:uiPriority w:val="0"/>
  </w:style>
  <w:style w:type="character" w:customStyle="1" w:styleId="33">
    <w:name w:val="s1"/>
    <w:basedOn w:val="6"/>
    <w:qFormat/>
    <w:uiPriority w:val="0"/>
  </w:style>
  <w:style w:type="character" w:customStyle="1" w:styleId="34">
    <w:name w:val="HTML Address Char"/>
    <w:basedOn w:val="6"/>
    <w:qFormat/>
    <w:uiPriority w:val="0"/>
    <w:rPr>
      <w:rFonts w:ascii="Times New Roman" w:hAnsi="Times New Roman" w:eastAsia="Times New Roman" w:cs="Times New Roman"/>
      <w:i/>
      <w:iCs/>
      <w:sz w:val="24"/>
      <w:szCs w:val="24"/>
    </w:rPr>
  </w:style>
  <w:style w:type="character" w:customStyle="1" w:styleId="35">
    <w:name w:val="_6qdm"/>
    <w:basedOn w:val="6"/>
    <w:qFormat/>
    <w:uiPriority w:val="0"/>
  </w:style>
  <w:style w:type="character" w:customStyle="1" w:styleId="36">
    <w:name w:val="vcard"/>
    <w:basedOn w:val="6"/>
    <w:qFormat/>
    <w:uiPriority w:val="0"/>
  </w:style>
  <w:style w:type="character" w:customStyle="1" w:styleId="37">
    <w:name w:val="ListLabel 1"/>
    <w:qFormat/>
    <w:uiPriority w:val="0"/>
    <w:rPr>
      <w:rFonts w:ascii="MxkqpvAdvTT3713a231" w:hAnsi="MxkqpvAdvTT3713a231"/>
      <w:b/>
      <w:sz w:val="28"/>
      <w:szCs w:val="32"/>
    </w:rPr>
  </w:style>
  <w:style w:type="character" w:customStyle="1" w:styleId="38">
    <w:name w:val="ListLabel 2"/>
    <w:qFormat/>
    <w:uiPriority w:val="0"/>
    <w:rPr>
      <w:rFonts w:cs="Courier New"/>
    </w:rPr>
  </w:style>
  <w:style w:type="character" w:customStyle="1" w:styleId="39">
    <w:name w:val="ListLabel 3"/>
    <w:qFormat/>
    <w:uiPriority w:val="0"/>
    <w:rPr>
      <w:rFonts w:cs="Courier New"/>
    </w:rPr>
  </w:style>
  <w:style w:type="character" w:customStyle="1" w:styleId="40">
    <w:name w:val="ListLabel 4"/>
    <w:qFormat/>
    <w:uiPriority w:val="0"/>
    <w:rPr>
      <w:rFonts w:cs="Courier New"/>
    </w:rPr>
  </w:style>
  <w:style w:type="character" w:customStyle="1" w:styleId="41">
    <w:name w:val="ListLabel 5"/>
    <w:qFormat/>
    <w:uiPriority w:val="0"/>
    <w:rPr>
      <w:rFonts w:cs="Courier New"/>
    </w:rPr>
  </w:style>
  <w:style w:type="character" w:customStyle="1" w:styleId="42">
    <w:name w:val="ListLabel 6"/>
    <w:qFormat/>
    <w:uiPriority w:val="0"/>
    <w:rPr>
      <w:rFonts w:cs="Courier New"/>
    </w:rPr>
  </w:style>
  <w:style w:type="character" w:customStyle="1" w:styleId="43">
    <w:name w:val="ListLabel 7"/>
    <w:qFormat/>
    <w:uiPriority w:val="0"/>
    <w:rPr>
      <w:rFonts w:cs="Courier New"/>
    </w:rPr>
  </w:style>
  <w:style w:type="character" w:customStyle="1" w:styleId="44">
    <w:name w:val="ListLabel 8"/>
    <w:qFormat/>
    <w:uiPriority w:val="0"/>
    <w:rPr>
      <w:rFonts w:ascii="Georgia" w:hAnsi="Georgia" w:eastAsia="Calibri" w:cs="Times New Roman"/>
      <w:b/>
      <w:color w:val="auto"/>
      <w:sz w:val="22"/>
    </w:rPr>
  </w:style>
  <w:style w:type="character" w:customStyle="1" w:styleId="45">
    <w:name w:val="ListLabel 9"/>
    <w:qFormat/>
    <w:uiPriority w:val="0"/>
    <w:rPr>
      <w:rFonts w:cs="Courier New"/>
    </w:rPr>
  </w:style>
  <w:style w:type="character" w:customStyle="1" w:styleId="46">
    <w:name w:val="ListLabel 10"/>
    <w:qFormat/>
    <w:uiPriority w:val="0"/>
    <w:rPr>
      <w:rFonts w:cs="Courier New"/>
    </w:rPr>
  </w:style>
  <w:style w:type="character" w:customStyle="1" w:styleId="47">
    <w:name w:val="ListLabel 11"/>
    <w:qFormat/>
    <w:uiPriority w:val="0"/>
    <w:rPr>
      <w:rFonts w:cs="Courier New"/>
    </w:rPr>
  </w:style>
  <w:style w:type="character" w:customStyle="1" w:styleId="48">
    <w:name w:val="ListLabel 12"/>
    <w:qFormat/>
    <w:uiPriority w:val="0"/>
    <w:rPr>
      <w:rFonts w:ascii="Times New Roman" w:hAnsi="Times New Roman" w:eastAsia="Calibri" w:cs="Times New Roman"/>
      <w:sz w:val="24"/>
    </w:rPr>
  </w:style>
  <w:style w:type="character" w:customStyle="1" w:styleId="49">
    <w:name w:val="ListLabel 13"/>
    <w:qFormat/>
    <w:uiPriority w:val="0"/>
    <w:rPr>
      <w:rFonts w:cs="Courier New"/>
    </w:rPr>
  </w:style>
  <w:style w:type="character" w:customStyle="1" w:styleId="50">
    <w:name w:val="ListLabel 14"/>
    <w:qFormat/>
    <w:uiPriority w:val="0"/>
    <w:rPr>
      <w:rFonts w:cs="Courier New"/>
    </w:rPr>
  </w:style>
  <w:style w:type="character" w:customStyle="1" w:styleId="51">
    <w:name w:val="ListLabel 15"/>
    <w:qFormat/>
    <w:uiPriority w:val="0"/>
    <w:rPr>
      <w:rFonts w:cs="Courier New"/>
    </w:rPr>
  </w:style>
  <w:style w:type="character" w:customStyle="1" w:styleId="52">
    <w:name w:val="ListLabel 16"/>
    <w:qFormat/>
    <w:uiPriority w:val="0"/>
    <w:rPr>
      <w:rFonts w:ascii="Times New Roman" w:hAnsi="Times New Roman" w:eastAsia="Times New Roman" w:cs="Times New Roman"/>
      <w:b/>
      <w:sz w:val="24"/>
    </w:rPr>
  </w:style>
  <w:style w:type="character" w:customStyle="1" w:styleId="53">
    <w:name w:val="ListLabel 17"/>
    <w:qFormat/>
    <w:uiPriority w:val="0"/>
    <w:rPr>
      <w:rFonts w:cs="Courier New"/>
    </w:rPr>
  </w:style>
  <w:style w:type="character" w:customStyle="1" w:styleId="54">
    <w:name w:val="ListLabel 18"/>
    <w:qFormat/>
    <w:uiPriority w:val="0"/>
    <w:rPr>
      <w:rFonts w:cs="Courier New"/>
    </w:rPr>
  </w:style>
  <w:style w:type="character" w:customStyle="1" w:styleId="55">
    <w:name w:val="ListLabel 19"/>
    <w:qFormat/>
    <w:uiPriority w:val="0"/>
    <w:rPr>
      <w:rFonts w:cs="Courier New"/>
    </w:rPr>
  </w:style>
  <w:style w:type="character" w:customStyle="1" w:styleId="56">
    <w:name w:val="ListLabel 20"/>
    <w:qFormat/>
    <w:uiPriority w:val="0"/>
    <w:rPr>
      <w:sz w:val="22"/>
    </w:rPr>
  </w:style>
  <w:style w:type="character" w:customStyle="1" w:styleId="57">
    <w:name w:val="ListLabel 21"/>
    <w:qFormat/>
    <w:uiPriority w:val="0"/>
    <w:rPr>
      <w:sz w:val="20"/>
    </w:rPr>
  </w:style>
  <w:style w:type="character" w:customStyle="1" w:styleId="58">
    <w:name w:val="ListLabel 22"/>
    <w:qFormat/>
    <w:uiPriority w:val="0"/>
    <w:rPr>
      <w:sz w:val="20"/>
    </w:rPr>
  </w:style>
  <w:style w:type="character" w:customStyle="1" w:styleId="59">
    <w:name w:val="ListLabel 23"/>
    <w:qFormat/>
    <w:uiPriority w:val="0"/>
    <w:rPr>
      <w:sz w:val="20"/>
    </w:rPr>
  </w:style>
  <w:style w:type="character" w:customStyle="1" w:styleId="60">
    <w:name w:val="ListLabel 24"/>
    <w:qFormat/>
    <w:uiPriority w:val="0"/>
    <w:rPr>
      <w:sz w:val="20"/>
    </w:rPr>
  </w:style>
  <w:style w:type="character" w:customStyle="1" w:styleId="61">
    <w:name w:val="ListLabel 25"/>
    <w:qFormat/>
    <w:uiPriority w:val="0"/>
    <w:rPr>
      <w:sz w:val="20"/>
    </w:rPr>
  </w:style>
  <w:style w:type="character" w:customStyle="1" w:styleId="62">
    <w:name w:val="ListLabel 26"/>
    <w:qFormat/>
    <w:uiPriority w:val="0"/>
    <w:rPr>
      <w:sz w:val="20"/>
    </w:rPr>
  </w:style>
  <w:style w:type="character" w:customStyle="1" w:styleId="63">
    <w:name w:val="ListLabel 27"/>
    <w:qFormat/>
    <w:uiPriority w:val="0"/>
    <w:rPr>
      <w:sz w:val="20"/>
    </w:rPr>
  </w:style>
  <w:style w:type="character" w:customStyle="1" w:styleId="64">
    <w:name w:val="ListLabel 28"/>
    <w:qFormat/>
    <w:uiPriority w:val="0"/>
    <w:rPr>
      <w:sz w:val="20"/>
    </w:rPr>
  </w:style>
  <w:style w:type="character" w:customStyle="1" w:styleId="65">
    <w:name w:val="ListLabel 29"/>
    <w:qFormat/>
    <w:uiPriority w:val="0"/>
    <w:rPr>
      <w:sz w:val="22"/>
    </w:rPr>
  </w:style>
  <w:style w:type="character" w:customStyle="1" w:styleId="66">
    <w:name w:val="ListLabel 30"/>
    <w:qFormat/>
    <w:uiPriority w:val="0"/>
    <w:rPr>
      <w:sz w:val="20"/>
    </w:rPr>
  </w:style>
  <w:style w:type="character" w:customStyle="1" w:styleId="67">
    <w:name w:val="ListLabel 31"/>
    <w:qFormat/>
    <w:uiPriority w:val="0"/>
    <w:rPr>
      <w:sz w:val="20"/>
    </w:rPr>
  </w:style>
  <w:style w:type="character" w:customStyle="1" w:styleId="68">
    <w:name w:val="ListLabel 32"/>
    <w:qFormat/>
    <w:uiPriority w:val="0"/>
    <w:rPr>
      <w:sz w:val="20"/>
    </w:rPr>
  </w:style>
  <w:style w:type="character" w:customStyle="1" w:styleId="69">
    <w:name w:val="ListLabel 33"/>
    <w:qFormat/>
    <w:uiPriority w:val="0"/>
    <w:rPr>
      <w:sz w:val="20"/>
    </w:rPr>
  </w:style>
  <w:style w:type="character" w:customStyle="1" w:styleId="70">
    <w:name w:val="ListLabel 34"/>
    <w:qFormat/>
    <w:uiPriority w:val="0"/>
    <w:rPr>
      <w:sz w:val="20"/>
    </w:rPr>
  </w:style>
  <w:style w:type="character" w:customStyle="1" w:styleId="71">
    <w:name w:val="ListLabel 35"/>
    <w:qFormat/>
    <w:uiPriority w:val="0"/>
    <w:rPr>
      <w:sz w:val="20"/>
    </w:rPr>
  </w:style>
  <w:style w:type="character" w:customStyle="1" w:styleId="72">
    <w:name w:val="ListLabel 36"/>
    <w:qFormat/>
    <w:uiPriority w:val="0"/>
    <w:rPr>
      <w:sz w:val="20"/>
    </w:rPr>
  </w:style>
  <w:style w:type="character" w:customStyle="1" w:styleId="73">
    <w:name w:val="ListLabel 37"/>
    <w:qFormat/>
    <w:uiPriority w:val="0"/>
    <w:rPr>
      <w:sz w:val="20"/>
    </w:rPr>
  </w:style>
  <w:style w:type="character" w:customStyle="1" w:styleId="74">
    <w:name w:val="ListLabel 38"/>
    <w:qFormat/>
    <w:uiPriority w:val="0"/>
    <w:rPr>
      <w:rFonts w:ascii="Times New Roman" w:hAnsi="Times New Roman"/>
      <w:sz w:val="22"/>
    </w:rPr>
  </w:style>
  <w:style w:type="character" w:customStyle="1" w:styleId="75">
    <w:name w:val="ListLabel 39"/>
    <w:qFormat/>
    <w:uiPriority w:val="0"/>
    <w:rPr>
      <w:sz w:val="20"/>
    </w:rPr>
  </w:style>
  <w:style w:type="character" w:customStyle="1" w:styleId="76">
    <w:name w:val="ListLabel 40"/>
    <w:qFormat/>
    <w:uiPriority w:val="0"/>
    <w:rPr>
      <w:sz w:val="20"/>
    </w:rPr>
  </w:style>
  <w:style w:type="character" w:customStyle="1" w:styleId="77">
    <w:name w:val="ListLabel 41"/>
    <w:qFormat/>
    <w:uiPriority w:val="0"/>
    <w:rPr>
      <w:sz w:val="20"/>
    </w:rPr>
  </w:style>
  <w:style w:type="character" w:customStyle="1" w:styleId="78">
    <w:name w:val="ListLabel 42"/>
    <w:qFormat/>
    <w:uiPriority w:val="0"/>
    <w:rPr>
      <w:sz w:val="20"/>
    </w:rPr>
  </w:style>
  <w:style w:type="character" w:customStyle="1" w:styleId="79">
    <w:name w:val="ListLabel 43"/>
    <w:qFormat/>
    <w:uiPriority w:val="0"/>
    <w:rPr>
      <w:sz w:val="20"/>
    </w:rPr>
  </w:style>
  <w:style w:type="character" w:customStyle="1" w:styleId="80">
    <w:name w:val="ListLabel 44"/>
    <w:qFormat/>
    <w:uiPriority w:val="0"/>
    <w:rPr>
      <w:sz w:val="20"/>
    </w:rPr>
  </w:style>
  <w:style w:type="character" w:customStyle="1" w:styleId="81">
    <w:name w:val="ListLabel 45"/>
    <w:qFormat/>
    <w:uiPriority w:val="0"/>
    <w:rPr>
      <w:sz w:val="20"/>
    </w:rPr>
  </w:style>
  <w:style w:type="character" w:customStyle="1" w:styleId="82">
    <w:name w:val="ListLabel 46"/>
    <w:qFormat/>
    <w:uiPriority w:val="0"/>
    <w:rPr>
      <w:sz w:val="20"/>
    </w:rPr>
  </w:style>
  <w:style w:type="character" w:customStyle="1" w:styleId="83">
    <w:name w:val="ListLabel 47"/>
    <w:qFormat/>
    <w:uiPriority w:val="0"/>
    <w:rPr>
      <w:rFonts w:cs="Courier New"/>
    </w:rPr>
  </w:style>
  <w:style w:type="character" w:customStyle="1" w:styleId="84">
    <w:name w:val="ListLabel 48"/>
    <w:qFormat/>
    <w:uiPriority w:val="0"/>
    <w:rPr>
      <w:rFonts w:cs="Courier New"/>
    </w:rPr>
  </w:style>
  <w:style w:type="character" w:customStyle="1" w:styleId="85">
    <w:name w:val="ListLabel 49"/>
    <w:qFormat/>
    <w:uiPriority w:val="0"/>
    <w:rPr>
      <w:rFonts w:cs="Courier New"/>
    </w:rPr>
  </w:style>
  <w:style w:type="character" w:customStyle="1" w:styleId="86">
    <w:name w:val="ListLabel 50"/>
    <w:qFormat/>
    <w:uiPriority w:val="0"/>
    <w:rPr>
      <w:rFonts w:ascii="Times New Roman" w:hAnsi="Times New Roman"/>
      <w:b/>
      <w:sz w:val="24"/>
      <w:szCs w:val="28"/>
    </w:rPr>
  </w:style>
  <w:style w:type="character" w:customStyle="1" w:styleId="87">
    <w:name w:val="ListLabel 51"/>
    <w:qFormat/>
    <w:uiPriority w:val="0"/>
    <w:rPr>
      <w:rFonts w:ascii="Times New Roman" w:hAnsi="Times New Roman" w:eastAsia="Calibri" w:cs="Times New Roman"/>
      <w:sz w:val="20"/>
    </w:rPr>
  </w:style>
  <w:style w:type="character" w:customStyle="1" w:styleId="88">
    <w:name w:val="ListLabel 52"/>
    <w:qFormat/>
    <w:uiPriority w:val="0"/>
    <w:rPr>
      <w:rFonts w:cs="Courier New"/>
    </w:rPr>
  </w:style>
  <w:style w:type="character" w:customStyle="1" w:styleId="89">
    <w:name w:val="ListLabel 53"/>
    <w:qFormat/>
    <w:uiPriority w:val="0"/>
    <w:rPr>
      <w:rFonts w:cs="Courier New"/>
    </w:rPr>
  </w:style>
  <w:style w:type="character" w:customStyle="1" w:styleId="90">
    <w:name w:val="ListLabel 54"/>
    <w:qFormat/>
    <w:uiPriority w:val="0"/>
    <w:rPr>
      <w:rFonts w:cs="Courier New"/>
    </w:rPr>
  </w:style>
  <w:style w:type="character" w:customStyle="1" w:styleId="91">
    <w:name w:val="ListLabel 55"/>
    <w:qFormat/>
    <w:uiPriority w:val="0"/>
    <w:rPr>
      <w:rFonts w:cs="Courier New"/>
    </w:rPr>
  </w:style>
  <w:style w:type="character" w:customStyle="1" w:styleId="92">
    <w:name w:val="ListLabel 56"/>
    <w:qFormat/>
    <w:uiPriority w:val="0"/>
    <w:rPr>
      <w:rFonts w:cs="Courier New"/>
    </w:rPr>
  </w:style>
  <w:style w:type="character" w:customStyle="1" w:styleId="93">
    <w:name w:val="ListLabel 57"/>
    <w:qFormat/>
    <w:uiPriority w:val="0"/>
    <w:rPr>
      <w:rFonts w:cs="Courier New"/>
    </w:rPr>
  </w:style>
  <w:style w:type="character" w:customStyle="1" w:styleId="94">
    <w:name w:val="ListLabel 58"/>
    <w:qFormat/>
    <w:uiPriority w:val="0"/>
    <w:rPr>
      <w:rFonts w:cs="Courier New"/>
    </w:rPr>
  </w:style>
  <w:style w:type="character" w:customStyle="1" w:styleId="95">
    <w:name w:val="ListLabel 59"/>
    <w:qFormat/>
    <w:uiPriority w:val="0"/>
    <w:rPr>
      <w:rFonts w:cs="Courier New"/>
    </w:rPr>
  </w:style>
  <w:style w:type="character" w:customStyle="1" w:styleId="96">
    <w:name w:val="ListLabel 60"/>
    <w:qFormat/>
    <w:uiPriority w:val="0"/>
    <w:rPr>
      <w:rFonts w:cs="Courier New"/>
    </w:rPr>
  </w:style>
  <w:style w:type="character" w:customStyle="1" w:styleId="97">
    <w:name w:val="ListLabel 61"/>
    <w:qFormat/>
    <w:uiPriority w:val="0"/>
    <w:rPr>
      <w:rFonts w:cs="Courier New"/>
    </w:rPr>
  </w:style>
  <w:style w:type="character" w:customStyle="1" w:styleId="98">
    <w:name w:val="ListLabel 62"/>
    <w:qFormat/>
    <w:uiPriority w:val="0"/>
    <w:rPr>
      <w:rFonts w:cs="Courier New"/>
    </w:rPr>
  </w:style>
  <w:style w:type="character" w:customStyle="1" w:styleId="99">
    <w:name w:val="ListLabel 63"/>
    <w:qFormat/>
    <w:uiPriority w:val="0"/>
    <w:rPr>
      <w:rFonts w:cs="Courier New"/>
    </w:rPr>
  </w:style>
  <w:style w:type="character" w:customStyle="1" w:styleId="100">
    <w:name w:val="ListLabel 64"/>
    <w:qFormat/>
    <w:uiPriority w:val="0"/>
    <w:rPr>
      <w:rFonts w:cs="Courier New"/>
    </w:rPr>
  </w:style>
  <w:style w:type="character" w:customStyle="1" w:styleId="101">
    <w:name w:val="ListLabel 65"/>
    <w:qFormat/>
    <w:uiPriority w:val="0"/>
    <w:rPr>
      <w:rFonts w:cs="Courier New"/>
    </w:rPr>
  </w:style>
  <w:style w:type="character" w:customStyle="1" w:styleId="102">
    <w:name w:val="ListLabel 66"/>
    <w:qFormat/>
    <w:uiPriority w:val="0"/>
    <w:rPr>
      <w:rFonts w:cs="Courier New"/>
    </w:rPr>
  </w:style>
  <w:style w:type="character" w:customStyle="1" w:styleId="103">
    <w:name w:val="ListLabel 67"/>
    <w:qFormat/>
    <w:uiPriority w:val="0"/>
    <w:rPr>
      <w:rFonts w:eastAsia="Calibri" w:cs="Times New Roman"/>
    </w:rPr>
  </w:style>
  <w:style w:type="character" w:customStyle="1" w:styleId="104">
    <w:name w:val="ListLabel 68"/>
    <w:qFormat/>
    <w:uiPriority w:val="0"/>
    <w:rPr>
      <w:rFonts w:cs="Courier New"/>
    </w:rPr>
  </w:style>
  <w:style w:type="character" w:customStyle="1" w:styleId="105">
    <w:name w:val="ListLabel 69"/>
    <w:qFormat/>
    <w:uiPriority w:val="0"/>
    <w:rPr>
      <w:rFonts w:cs="Courier New"/>
    </w:rPr>
  </w:style>
  <w:style w:type="character" w:customStyle="1" w:styleId="106">
    <w:name w:val="ListLabel 70"/>
    <w:qFormat/>
    <w:uiPriority w:val="0"/>
    <w:rPr>
      <w:rFonts w:cs="Courier New"/>
    </w:rPr>
  </w:style>
  <w:style w:type="character" w:customStyle="1" w:styleId="107">
    <w:name w:val="ListLabel 71"/>
    <w:qFormat/>
    <w:uiPriority w:val="0"/>
    <w:rPr>
      <w:rFonts w:cs="Courier New"/>
    </w:rPr>
  </w:style>
  <w:style w:type="character" w:customStyle="1" w:styleId="108">
    <w:name w:val="ListLabel 72"/>
    <w:qFormat/>
    <w:uiPriority w:val="0"/>
    <w:rPr>
      <w:rFonts w:cs="Courier New"/>
    </w:rPr>
  </w:style>
  <w:style w:type="character" w:customStyle="1" w:styleId="109">
    <w:name w:val="ListLabel 73"/>
    <w:qFormat/>
    <w:uiPriority w:val="0"/>
    <w:rPr>
      <w:rFonts w:cs="Courier New"/>
    </w:rPr>
  </w:style>
  <w:style w:type="character" w:customStyle="1" w:styleId="110">
    <w:name w:val="ListLabel 74"/>
    <w:qFormat/>
    <w:uiPriority w:val="0"/>
    <w:rPr>
      <w:rFonts w:ascii="Arial" w:hAnsi="Arial"/>
      <w:sz w:val="22"/>
    </w:rPr>
  </w:style>
  <w:style w:type="character" w:customStyle="1" w:styleId="111">
    <w:name w:val="ListLabel 75"/>
    <w:qFormat/>
    <w:uiPriority w:val="0"/>
    <w:rPr>
      <w:sz w:val="20"/>
    </w:rPr>
  </w:style>
  <w:style w:type="character" w:customStyle="1" w:styleId="112">
    <w:name w:val="ListLabel 76"/>
    <w:qFormat/>
    <w:uiPriority w:val="0"/>
    <w:rPr>
      <w:sz w:val="20"/>
    </w:rPr>
  </w:style>
  <w:style w:type="character" w:customStyle="1" w:styleId="113">
    <w:name w:val="ListLabel 77"/>
    <w:qFormat/>
    <w:uiPriority w:val="0"/>
    <w:rPr>
      <w:sz w:val="20"/>
    </w:rPr>
  </w:style>
  <w:style w:type="character" w:customStyle="1" w:styleId="114">
    <w:name w:val="ListLabel 78"/>
    <w:qFormat/>
    <w:uiPriority w:val="0"/>
    <w:rPr>
      <w:sz w:val="20"/>
    </w:rPr>
  </w:style>
  <w:style w:type="character" w:customStyle="1" w:styleId="115">
    <w:name w:val="ListLabel 79"/>
    <w:qFormat/>
    <w:uiPriority w:val="0"/>
    <w:rPr>
      <w:sz w:val="20"/>
    </w:rPr>
  </w:style>
  <w:style w:type="character" w:customStyle="1" w:styleId="116">
    <w:name w:val="ListLabel 80"/>
    <w:qFormat/>
    <w:uiPriority w:val="0"/>
    <w:rPr>
      <w:sz w:val="20"/>
    </w:rPr>
  </w:style>
  <w:style w:type="character" w:customStyle="1" w:styleId="117">
    <w:name w:val="ListLabel 81"/>
    <w:qFormat/>
    <w:uiPriority w:val="0"/>
    <w:rPr>
      <w:sz w:val="20"/>
    </w:rPr>
  </w:style>
  <w:style w:type="character" w:customStyle="1" w:styleId="118">
    <w:name w:val="ListLabel 82"/>
    <w:qFormat/>
    <w:uiPriority w:val="0"/>
    <w:rPr>
      <w:sz w:val="20"/>
    </w:rPr>
  </w:style>
  <w:style w:type="character" w:customStyle="1" w:styleId="119">
    <w:name w:val="ListLabel 83"/>
    <w:qFormat/>
    <w:uiPriority w:val="0"/>
    <w:rPr>
      <w:rFonts w:eastAsia="Calibri" w:cs="Times New Roman"/>
      <w:sz w:val="24"/>
    </w:rPr>
  </w:style>
  <w:style w:type="character" w:customStyle="1" w:styleId="120">
    <w:name w:val="ListLabel 84"/>
    <w:qFormat/>
    <w:uiPriority w:val="0"/>
    <w:rPr>
      <w:rFonts w:cs="Courier New"/>
    </w:rPr>
  </w:style>
  <w:style w:type="character" w:customStyle="1" w:styleId="121">
    <w:name w:val="ListLabel 85"/>
    <w:qFormat/>
    <w:uiPriority w:val="0"/>
    <w:rPr>
      <w:rFonts w:cs="Courier New"/>
    </w:rPr>
  </w:style>
  <w:style w:type="character" w:customStyle="1" w:styleId="122">
    <w:name w:val="ListLabel 86"/>
    <w:qFormat/>
    <w:uiPriority w:val="0"/>
    <w:rPr>
      <w:rFonts w:cs="Courier New"/>
    </w:rPr>
  </w:style>
  <w:style w:type="character" w:customStyle="1" w:styleId="123">
    <w:name w:val="ListLabel 87"/>
    <w:qFormat/>
    <w:uiPriority w:val="0"/>
    <w:rPr>
      <w:rFonts w:ascii="Georgia" w:hAnsi="Georgia" w:eastAsia="Times New Roman" w:cs="Times New Roman"/>
    </w:rPr>
  </w:style>
  <w:style w:type="character" w:customStyle="1" w:styleId="124">
    <w:name w:val="ListLabel 88"/>
    <w:qFormat/>
    <w:uiPriority w:val="0"/>
    <w:rPr>
      <w:rFonts w:cs="Courier New"/>
    </w:rPr>
  </w:style>
  <w:style w:type="character" w:customStyle="1" w:styleId="125">
    <w:name w:val="ListLabel 89"/>
    <w:qFormat/>
    <w:uiPriority w:val="0"/>
    <w:rPr>
      <w:rFonts w:cs="Courier New"/>
    </w:rPr>
  </w:style>
  <w:style w:type="character" w:customStyle="1" w:styleId="126">
    <w:name w:val="ListLabel 90"/>
    <w:qFormat/>
    <w:uiPriority w:val="0"/>
    <w:rPr>
      <w:rFonts w:cs="Courier New"/>
    </w:rPr>
  </w:style>
  <w:style w:type="character" w:customStyle="1" w:styleId="127">
    <w:name w:val="ListLabel 91"/>
    <w:qFormat/>
    <w:uiPriority w:val="0"/>
    <w:rPr>
      <w:sz w:val="22"/>
    </w:rPr>
  </w:style>
  <w:style w:type="character" w:customStyle="1" w:styleId="128">
    <w:name w:val="ListLabel 92"/>
    <w:qFormat/>
    <w:uiPriority w:val="0"/>
    <w:rPr>
      <w:sz w:val="20"/>
    </w:rPr>
  </w:style>
  <w:style w:type="character" w:customStyle="1" w:styleId="129">
    <w:name w:val="ListLabel 93"/>
    <w:qFormat/>
    <w:uiPriority w:val="0"/>
    <w:rPr>
      <w:sz w:val="20"/>
    </w:rPr>
  </w:style>
  <w:style w:type="character" w:customStyle="1" w:styleId="130">
    <w:name w:val="ListLabel 94"/>
    <w:qFormat/>
    <w:uiPriority w:val="0"/>
    <w:rPr>
      <w:sz w:val="20"/>
    </w:rPr>
  </w:style>
  <w:style w:type="character" w:customStyle="1" w:styleId="131">
    <w:name w:val="ListLabel 95"/>
    <w:qFormat/>
    <w:uiPriority w:val="0"/>
    <w:rPr>
      <w:sz w:val="20"/>
    </w:rPr>
  </w:style>
  <w:style w:type="character" w:customStyle="1" w:styleId="132">
    <w:name w:val="ListLabel 96"/>
    <w:qFormat/>
    <w:uiPriority w:val="0"/>
    <w:rPr>
      <w:sz w:val="20"/>
    </w:rPr>
  </w:style>
  <w:style w:type="character" w:customStyle="1" w:styleId="133">
    <w:name w:val="ListLabel 97"/>
    <w:qFormat/>
    <w:uiPriority w:val="0"/>
    <w:rPr>
      <w:sz w:val="20"/>
    </w:rPr>
  </w:style>
  <w:style w:type="character" w:customStyle="1" w:styleId="134">
    <w:name w:val="ListLabel 98"/>
    <w:qFormat/>
    <w:uiPriority w:val="0"/>
    <w:rPr>
      <w:sz w:val="20"/>
    </w:rPr>
  </w:style>
  <w:style w:type="character" w:customStyle="1" w:styleId="135">
    <w:name w:val="ListLabel 99"/>
    <w:qFormat/>
    <w:uiPriority w:val="0"/>
    <w:rPr>
      <w:sz w:val="20"/>
    </w:rPr>
  </w:style>
  <w:style w:type="character" w:customStyle="1" w:styleId="136">
    <w:name w:val="ListLabel 100"/>
    <w:qFormat/>
    <w:uiPriority w:val="0"/>
    <w:rPr>
      <w:sz w:val="22"/>
    </w:rPr>
  </w:style>
  <w:style w:type="character" w:customStyle="1" w:styleId="137">
    <w:name w:val="ListLabel 101"/>
    <w:qFormat/>
    <w:uiPriority w:val="0"/>
    <w:rPr>
      <w:sz w:val="20"/>
    </w:rPr>
  </w:style>
  <w:style w:type="character" w:customStyle="1" w:styleId="138">
    <w:name w:val="ListLabel 102"/>
    <w:qFormat/>
    <w:uiPriority w:val="0"/>
    <w:rPr>
      <w:sz w:val="20"/>
    </w:rPr>
  </w:style>
  <w:style w:type="character" w:customStyle="1" w:styleId="139">
    <w:name w:val="ListLabel 103"/>
    <w:qFormat/>
    <w:uiPriority w:val="0"/>
    <w:rPr>
      <w:sz w:val="20"/>
    </w:rPr>
  </w:style>
  <w:style w:type="character" w:customStyle="1" w:styleId="140">
    <w:name w:val="ListLabel 104"/>
    <w:qFormat/>
    <w:uiPriority w:val="0"/>
    <w:rPr>
      <w:sz w:val="20"/>
    </w:rPr>
  </w:style>
  <w:style w:type="character" w:customStyle="1" w:styleId="141">
    <w:name w:val="ListLabel 105"/>
    <w:qFormat/>
    <w:uiPriority w:val="0"/>
    <w:rPr>
      <w:sz w:val="20"/>
    </w:rPr>
  </w:style>
  <w:style w:type="character" w:customStyle="1" w:styleId="142">
    <w:name w:val="ListLabel 106"/>
    <w:qFormat/>
    <w:uiPriority w:val="0"/>
    <w:rPr>
      <w:sz w:val="20"/>
    </w:rPr>
  </w:style>
  <w:style w:type="character" w:customStyle="1" w:styleId="143">
    <w:name w:val="ListLabel 107"/>
    <w:qFormat/>
    <w:uiPriority w:val="0"/>
    <w:rPr>
      <w:sz w:val="20"/>
    </w:rPr>
  </w:style>
  <w:style w:type="character" w:customStyle="1" w:styleId="144">
    <w:name w:val="ListLabel 108"/>
    <w:qFormat/>
    <w:uiPriority w:val="0"/>
    <w:rPr>
      <w:sz w:val="20"/>
    </w:rPr>
  </w:style>
  <w:style w:type="character" w:customStyle="1" w:styleId="145">
    <w:name w:val="ListLabel 109"/>
    <w:qFormat/>
    <w:uiPriority w:val="0"/>
    <w:rPr>
      <w:sz w:val="22"/>
    </w:rPr>
  </w:style>
  <w:style w:type="character" w:customStyle="1" w:styleId="146">
    <w:name w:val="ListLabel 110"/>
    <w:qFormat/>
    <w:uiPriority w:val="0"/>
    <w:rPr>
      <w:sz w:val="20"/>
    </w:rPr>
  </w:style>
  <w:style w:type="character" w:customStyle="1" w:styleId="147">
    <w:name w:val="ListLabel 111"/>
    <w:qFormat/>
    <w:uiPriority w:val="0"/>
    <w:rPr>
      <w:sz w:val="20"/>
    </w:rPr>
  </w:style>
  <w:style w:type="character" w:customStyle="1" w:styleId="148">
    <w:name w:val="ListLabel 112"/>
    <w:qFormat/>
    <w:uiPriority w:val="0"/>
    <w:rPr>
      <w:sz w:val="20"/>
    </w:rPr>
  </w:style>
  <w:style w:type="character" w:customStyle="1" w:styleId="149">
    <w:name w:val="ListLabel 113"/>
    <w:qFormat/>
    <w:uiPriority w:val="0"/>
    <w:rPr>
      <w:sz w:val="20"/>
    </w:rPr>
  </w:style>
  <w:style w:type="character" w:customStyle="1" w:styleId="150">
    <w:name w:val="ListLabel 114"/>
    <w:qFormat/>
    <w:uiPriority w:val="0"/>
    <w:rPr>
      <w:sz w:val="20"/>
    </w:rPr>
  </w:style>
  <w:style w:type="character" w:customStyle="1" w:styleId="151">
    <w:name w:val="ListLabel 115"/>
    <w:qFormat/>
    <w:uiPriority w:val="0"/>
    <w:rPr>
      <w:sz w:val="20"/>
    </w:rPr>
  </w:style>
  <w:style w:type="character" w:customStyle="1" w:styleId="152">
    <w:name w:val="ListLabel 116"/>
    <w:qFormat/>
    <w:uiPriority w:val="0"/>
    <w:rPr>
      <w:sz w:val="20"/>
    </w:rPr>
  </w:style>
  <w:style w:type="character" w:customStyle="1" w:styleId="153">
    <w:name w:val="ListLabel 117"/>
    <w:qFormat/>
    <w:uiPriority w:val="0"/>
    <w:rPr>
      <w:sz w:val="20"/>
    </w:rPr>
  </w:style>
  <w:style w:type="character" w:customStyle="1" w:styleId="154">
    <w:name w:val="ListLabel 118"/>
    <w:qFormat/>
    <w:uiPriority w:val="0"/>
    <w:rPr>
      <w:sz w:val="22"/>
    </w:rPr>
  </w:style>
  <w:style w:type="character" w:customStyle="1" w:styleId="155">
    <w:name w:val="ListLabel 119"/>
    <w:qFormat/>
    <w:uiPriority w:val="0"/>
    <w:rPr>
      <w:sz w:val="20"/>
    </w:rPr>
  </w:style>
  <w:style w:type="character" w:customStyle="1" w:styleId="156">
    <w:name w:val="ListLabel 120"/>
    <w:qFormat/>
    <w:uiPriority w:val="0"/>
    <w:rPr>
      <w:sz w:val="20"/>
    </w:rPr>
  </w:style>
  <w:style w:type="character" w:customStyle="1" w:styleId="157">
    <w:name w:val="ListLabel 121"/>
    <w:qFormat/>
    <w:uiPriority w:val="0"/>
    <w:rPr>
      <w:sz w:val="20"/>
    </w:rPr>
  </w:style>
  <w:style w:type="character" w:customStyle="1" w:styleId="158">
    <w:name w:val="ListLabel 122"/>
    <w:qFormat/>
    <w:uiPriority w:val="0"/>
    <w:rPr>
      <w:sz w:val="20"/>
    </w:rPr>
  </w:style>
  <w:style w:type="character" w:customStyle="1" w:styleId="159">
    <w:name w:val="ListLabel 123"/>
    <w:qFormat/>
    <w:uiPriority w:val="0"/>
    <w:rPr>
      <w:sz w:val="20"/>
    </w:rPr>
  </w:style>
  <w:style w:type="character" w:customStyle="1" w:styleId="160">
    <w:name w:val="ListLabel 124"/>
    <w:qFormat/>
    <w:uiPriority w:val="0"/>
    <w:rPr>
      <w:sz w:val="20"/>
    </w:rPr>
  </w:style>
  <w:style w:type="character" w:customStyle="1" w:styleId="161">
    <w:name w:val="ListLabel 125"/>
    <w:qFormat/>
    <w:uiPriority w:val="0"/>
    <w:rPr>
      <w:sz w:val="20"/>
    </w:rPr>
  </w:style>
  <w:style w:type="character" w:customStyle="1" w:styleId="162">
    <w:name w:val="ListLabel 126"/>
    <w:qFormat/>
    <w:uiPriority w:val="0"/>
    <w:rPr>
      <w:sz w:val="20"/>
    </w:rPr>
  </w:style>
  <w:style w:type="character" w:customStyle="1" w:styleId="163">
    <w:name w:val="ListLabel 127"/>
    <w:qFormat/>
    <w:uiPriority w:val="0"/>
    <w:rPr>
      <w:sz w:val="22"/>
    </w:rPr>
  </w:style>
  <w:style w:type="character" w:customStyle="1" w:styleId="164">
    <w:name w:val="ListLabel 128"/>
    <w:qFormat/>
    <w:uiPriority w:val="0"/>
    <w:rPr>
      <w:sz w:val="20"/>
    </w:rPr>
  </w:style>
  <w:style w:type="character" w:customStyle="1" w:styleId="165">
    <w:name w:val="ListLabel 129"/>
    <w:qFormat/>
    <w:uiPriority w:val="0"/>
    <w:rPr>
      <w:sz w:val="20"/>
    </w:rPr>
  </w:style>
  <w:style w:type="character" w:customStyle="1" w:styleId="166">
    <w:name w:val="ListLabel 130"/>
    <w:qFormat/>
    <w:uiPriority w:val="0"/>
    <w:rPr>
      <w:sz w:val="20"/>
    </w:rPr>
  </w:style>
  <w:style w:type="character" w:customStyle="1" w:styleId="167">
    <w:name w:val="ListLabel 131"/>
    <w:qFormat/>
    <w:uiPriority w:val="0"/>
    <w:rPr>
      <w:sz w:val="20"/>
    </w:rPr>
  </w:style>
  <w:style w:type="character" w:customStyle="1" w:styleId="168">
    <w:name w:val="ListLabel 132"/>
    <w:qFormat/>
    <w:uiPriority w:val="0"/>
    <w:rPr>
      <w:sz w:val="20"/>
    </w:rPr>
  </w:style>
  <w:style w:type="character" w:customStyle="1" w:styleId="169">
    <w:name w:val="ListLabel 133"/>
    <w:qFormat/>
    <w:uiPriority w:val="0"/>
    <w:rPr>
      <w:sz w:val="20"/>
    </w:rPr>
  </w:style>
  <w:style w:type="character" w:customStyle="1" w:styleId="170">
    <w:name w:val="ListLabel 134"/>
    <w:qFormat/>
    <w:uiPriority w:val="0"/>
    <w:rPr>
      <w:sz w:val="20"/>
    </w:rPr>
  </w:style>
  <w:style w:type="character" w:customStyle="1" w:styleId="171">
    <w:name w:val="ListLabel 135"/>
    <w:qFormat/>
    <w:uiPriority w:val="0"/>
    <w:rPr>
      <w:sz w:val="20"/>
    </w:rPr>
  </w:style>
  <w:style w:type="character" w:customStyle="1" w:styleId="172">
    <w:name w:val="ListLabel 136"/>
    <w:qFormat/>
    <w:uiPriority w:val="0"/>
    <w:rPr>
      <w:sz w:val="22"/>
    </w:rPr>
  </w:style>
  <w:style w:type="character" w:customStyle="1" w:styleId="173">
    <w:name w:val="ListLabel 137"/>
    <w:qFormat/>
    <w:uiPriority w:val="0"/>
    <w:rPr>
      <w:sz w:val="20"/>
    </w:rPr>
  </w:style>
  <w:style w:type="character" w:customStyle="1" w:styleId="174">
    <w:name w:val="ListLabel 138"/>
    <w:qFormat/>
    <w:uiPriority w:val="0"/>
    <w:rPr>
      <w:sz w:val="20"/>
    </w:rPr>
  </w:style>
  <w:style w:type="character" w:customStyle="1" w:styleId="175">
    <w:name w:val="ListLabel 139"/>
    <w:qFormat/>
    <w:uiPriority w:val="0"/>
    <w:rPr>
      <w:sz w:val="20"/>
    </w:rPr>
  </w:style>
  <w:style w:type="character" w:customStyle="1" w:styleId="176">
    <w:name w:val="ListLabel 140"/>
    <w:qFormat/>
    <w:uiPriority w:val="0"/>
    <w:rPr>
      <w:sz w:val="20"/>
    </w:rPr>
  </w:style>
  <w:style w:type="character" w:customStyle="1" w:styleId="177">
    <w:name w:val="ListLabel 141"/>
    <w:qFormat/>
    <w:uiPriority w:val="0"/>
    <w:rPr>
      <w:sz w:val="20"/>
    </w:rPr>
  </w:style>
  <w:style w:type="character" w:customStyle="1" w:styleId="178">
    <w:name w:val="ListLabel 142"/>
    <w:qFormat/>
    <w:uiPriority w:val="0"/>
    <w:rPr>
      <w:sz w:val="20"/>
    </w:rPr>
  </w:style>
  <w:style w:type="character" w:customStyle="1" w:styleId="179">
    <w:name w:val="ListLabel 143"/>
    <w:qFormat/>
    <w:uiPriority w:val="0"/>
    <w:rPr>
      <w:sz w:val="20"/>
    </w:rPr>
  </w:style>
  <w:style w:type="character" w:customStyle="1" w:styleId="180">
    <w:name w:val="ListLabel 144"/>
    <w:qFormat/>
    <w:uiPriority w:val="0"/>
    <w:rPr>
      <w:sz w:val="20"/>
    </w:rPr>
  </w:style>
  <w:style w:type="character" w:customStyle="1" w:styleId="181">
    <w:name w:val="ListLabel 145"/>
    <w:qFormat/>
    <w:uiPriority w:val="0"/>
    <w:rPr>
      <w:sz w:val="22"/>
    </w:rPr>
  </w:style>
  <w:style w:type="character" w:customStyle="1" w:styleId="182">
    <w:name w:val="ListLabel 146"/>
    <w:qFormat/>
    <w:uiPriority w:val="0"/>
    <w:rPr>
      <w:sz w:val="20"/>
    </w:rPr>
  </w:style>
  <w:style w:type="character" w:customStyle="1" w:styleId="183">
    <w:name w:val="ListLabel 147"/>
    <w:qFormat/>
    <w:uiPriority w:val="0"/>
    <w:rPr>
      <w:sz w:val="20"/>
    </w:rPr>
  </w:style>
  <w:style w:type="character" w:customStyle="1" w:styleId="184">
    <w:name w:val="ListLabel 148"/>
    <w:qFormat/>
    <w:uiPriority w:val="0"/>
    <w:rPr>
      <w:sz w:val="20"/>
    </w:rPr>
  </w:style>
  <w:style w:type="character" w:customStyle="1" w:styleId="185">
    <w:name w:val="ListLabel 149"/>
    <w:qFormat/>
    <w:uiPriority w:val="0"/>
    <w:rPr>
      <w:sz w:val="20"/>
    </w:rPr>
  </w:style>
  <w:style w:type="character" w:customStyle="1" w:styleId="186">
    <w:name w:val="ListLabel 150"/>
    <w:qFormat/>
    <w:uiPriority w:val="0"/>
    <w:rPr>
      <w:sz w:val="20"/>
    </w:rPr>
  </w:style>
  <w:style w:type="character" w:customStyle="1" w:styleId="187">
    <w:name w:val="ListLabel 151"/>
    <w:qFormat/>
    <w:uiPriority w:val="0"/>
    <w:rPr>
      <w:sz w:val="20"/>
    </w:rPr>
  </w:style>
  <w:style w:type="character" w:customStyle="1" w:styleId="188">
    <w:name w:val="ListLabel 152"/>
    <w:qFormat/>
    <w:uiPriority w:val="0"/>
    <w:rPr>
      <w:sz w:val="20"/>
    </w:rPr>
  </w:style>
  <w:style w:type="character" w:customStyle="1" w:styleId="189">
    <w:name w:val="ListLabel 153"/>
    <w:qFormat/>
    <w:uiPriority w:val="0"/>
    <w:rPr>
      <w:sz w:val="20"/>
    </w:rPr>
  </w:style>
  <w:style w:type="character" w:customStyle="1" w:styleId="190">
    <w:name w:val="ListLabel 154"/>
    <w:qFormat/>
    <w:uiPriority w:val="0"/>
    <w:rPr>
      <w:sz w:val="22"/>
    </w:rPr>
  </w:style>
  <w:style w:type="character" w:customStyle="1" w:styleId="191">
    <w:name w:val="ListLabel 155"/>
    <w:qFormat/>
    <w:uiPriority w:val="0"/>
    <w:rPr>
      <w:sz w:val="20"/>
    </w:rPr>
  </w:style>
  <w:style w:type="character" w:customStyle="1" w:styleId="192">
    <w:name w:val="ListLabel 156"/>
    <w:qFormat/>
    <w:uiPriority w:val="0"/>
    <w:rPr>
      <w:sz w:val="20"/>
    </w:rPr>
  </w:style>
  <w:style w:type="character" w:customStyle="1" w:styleId="193">
    <w:name w:val="ListLabel 157"/>
    <w:qFormat/>
    <w:uiPriority w:val="0"/>
    <w:rPr>
      <w:sz w:val="20"/>
    </w:rPr>
  </w:style>
  <w:style w:type="character" w:customStyle="1" w:styleId="194">
    <w:name w:val="ListLabel 158"/>
    <w:qFormat/>
    <w:uiPriority w:val="0"/>
    <w:rPr>
      <w:sz w:val="20"/>
    </w:rPr>
  </w:style>
  <w:style w:type="character" w:customStyle="1" w:styleId="195">
    <w:name w:val="ListLabel 159"/>
    <w:qFormat/>
    <w:uiPriority w:val="0"/>
    <w:rPr>
      <w:sz w:val="20"/>
    </w:rPr>
  </w:style>
  <w:style w:type="character" w:customStyle="1" w:styleId="196">
    <w:name w:val="ListLabel 160"/>
    <w:qFormat/>
    <w:uiPriority w:val="0"/>
    <w:rPr>
      <w:sz w:val="20"/>
    </w:rPr>
  </w:style>
  <w:style w:type="character" w:customStyle="1" w:styleId="197">
    <w:name w:val="ListLabel 161"/>
    <w:qFormat/>
    <w:uiPriority w:val="0"/>
    <w:rPr>
      <w:sz w:val="20"/>
    </w:rPr>
  </w:style>
  <w:style w:type="character" w:customStyle="1" w:styleId="198">
    <w:name w:val="ListLabel 162"/>
    <w:qFormat/>
    <w:uiPriority w:val="0"/>
    <w:rPr>
      <w:sz w:val="20"/>
    </w:rPr>
  </w:style>
  <w:style w:type="character" w:customStyle="1" w:styleId="199">
    <w:name w:val="ListLabel 163"/>
    <w:qFormat/>
    <w:uiPriority w:val="0"/>
    <w:rPr>
      <w:sz w:val="22"/>
    </w:rPr>
  </w:style>
  <w:style w:type="character" w:customStyle="1" w:styleId="200">
    <w:name w:val="ListLabel 164"/>
    <w:qFormat/>
    <w:uiPriority w:val="0"/>
    <w:rPr>
      <w:sz w:val="20"/>
    </w:rPr>
  </w:style>
  <w:style w:type="character" w:customStyle="1" w:styleId="201">
    <w:name w:val="ListLabel 165"/>
    <w:qFormat/>
    <w:uiPriority w:val="0"/>
    <w:rPr>
      <w:sz w:val="20"/>
    </w:rPr>
  </w:style>
  <w:style w:type="character" w:customStyle="1" w:styleId="202">
    <w:name w:val="ListLabel 166"/>
    <w:qFormat/>
    <w:uiPriority w:val="0"/>
    <w:rPr>
      <w:sz w:val="20"/>
    </w:rPr>
  </w:style>
  <w:style w:type="character" w:customStyle="1" w:styleId="203">
    <w:name w:val="ListLabel 167"/>
    <w:qFormat/>
    <w:uiPriority w:val="0"/>
    <w:rPr>
      <w:sz w:val="20"/>
    </w:rPr>
  </w:style>
  <w:style w:type="character" w:customStyle="1" w:styleId="204">
    <w:name w:val="ListLabel 168"/>
    <w:qFormat/>
    <w:uiPriority w:val="0"/>
    <w:rPr>
      <w:sz w:val="20"/>
    </w:rPr>
  </w:style>
  <w:style w:type="character" w:customStyle="1" w:styleId="205">
    <w:name w:val="ListLabel 169"/>
    <w:qFormat/>
    <w:uiPriority w:val="0"/>
    <w:rPr>
      <w:sz w:val="20"/>
    </w:rPr>
  </w:style>
  <w:style w:type="character" w:customStyle="1" w:styleId="206">
    <w:name w:val="ListLabel 170"/>
    <w:qFormat/>
    <w:uiPriority w:val="0"/>
    <w:rPr>
      <w:sz w:val="20"/>
    </w:rPr>
  </w:style>
  <w:style w:type="character" w:customStyle="1" w:styleId="207">
    <w:name w:val="ListLabel 171"/>
    <w:qFormat/>
    <w:uiPriority w:val="0"/>
    <w:rPr>
      <w:sz w:val="20"/>
    </w:rPr>
  </w:style>
  <w:style w:type="character" w:customStyle="1" w:styleId="208">
    <w:name w:val="ListLabel 172"/>
    <w:qFormat/>
    <w:uiPriority w:val="0"/>
    <w:rPr>
      <w:rFonts w:cs="Courier New"/>
    </w:rPr>
  </w:style>
  <w:style w:type="character" w:customStyle="1" w:styleId="209">
    <w:name w:val="ListLabel 173"/>
    <w:qFormat/>
    <w:uiPriority w:val="0"/>
    <w:rPr>
      <w:rFonts w:cs="Courier New"/>
    </w:rPr>
  </w:style>
  <w:style w:type="character" w:customStyle="1" w:styleId="210">
    <w:name w:val="ListLabel 174"/>
    <w:qFormat/>
    <w:uiPriority w:val="0"/>
    <w:rPr>
      <w:rFonts w:cs="Courier New"/>
    </w:rPr>
  </w:style>
  <w:style w:type="character" w:customStyle="1" w:styleId="211">
    <w:name w:val="ListLabel 175"/>
    <w:qFormat/>
    <w:uiPriority w:val="0"/>
    <w:rPr>
      <w:rFonts w:cs="Courier New"/>
    </w:rPr>
  </w:style>
  <w:style w:type="character" w:customStyle="1" w:styleId="212">
    <w:name w:val="ListLabel 176"/>
    <w:qFormat/>
    <w:uiPriority w:val="0"/>
    <w:rPr>
      <w:rFonts w:cs="Courier New"/>
    </w:rPr>
  </w:style>
  <w:style w:type="character" w:customStyle="1" w:styleId="213">
    <w:name w:val="ListLabel 177"/>
    <w:qFormat/>
    <w:uiPriority w:val="0"/>
    <w:rPr>
      <w:rFonts w:cs="Courier New"/>
    </w:rPr>
  </w:style>
  <w:style w:type="character" w:customStyle="1" w:styleId="214">
    <w:name w:val="ListLabel 178"/>
    <w:qFormat/>
    <w:uiPriority w:val="0"/>
    <w:rPr>
      <w:rFonts w:ascii="Times-Roman" w:hAnsi="Times-Roman"/>
      <w:sz w:val="24"/>
      <w:szCs w:val="32"/>
    </w:rPr>
  </w:style>
  <w:style w:type="character" w:customStyle="1" w:styleId="215">
    <w:name w:val="ListLabel 179"/>
    <w:qFormat/>
    <w:uiPriority w:val="0"/>
    <w:rPr>
      <w:rFonts w:cs="Courier New"/>
    </w:rPr>
  </w:style>
  <w:style w:type="character" w:customStyle="1" w:styleId="216">
    <w:name w:val="ListLabel 180"/>
    <w:qFormat/>
    <w:uiPriority w:val="0"/>
    <w:rPr>
      <w:rFonts w:cs="Courier New"/>
    </w:rPr>
  </w:style>
  <w:style w:type="character" w:customStyle="1" w:styleId="217">
    <w:name w:val="ListLabel 181"/>
    <w:qFormat/>
    <w:uiPriority w:val="0"/>
    <w:rPr>
      <w:rFonts w:cs="Courier New"/>
    </w:rPr>
  </w:style>
  <w:style w:type="character" w:customStyle="1" w:styleId="218">
    <w:name w:val="ListLabel 182"/>
    <w:qFormat/>
    <w:uiPriority w:val="0"/>
    <w:rPr>
      <w:rFonts w:cs="Courier New"/>
    </w:rPr>
  </w:style>
  <w:style w:type="character" w:customStyle="1" w:styleId="219">
    <w:name w:val="ListLabel 183"/>
    <w:qFormat/>
    <w:uiPriority w:val="0"/>
    <w:rPr>
      <w:rFonts w:cs="Courier New"/>
    </w:rPr>
  </w:style>
  <w:style w:type="character" w:customStyle="1" w:styleId="220">
    <w:name w:val="ListLabel 184"/>
    <w:qFormat/>
    <w:uiPriority w:val="0"/>
    <w:rPr>
      <w:rFonts w:cs="Courier New"/>
    </w:rPr>
  </w:style>
  <w:style w:type="character" w:customStyle="1" w:styleId="221">
    <w:name w:val="ListLabel 185"/>
    <w:qFormat/>
    <w:uiPriority w:val="0"/>
    <w:rPr>
      <w:rFonts w:cs="Courier New"/>
    </w:rPr>
  </w:style>
  <w:style w:type="character" w:customStyle="1" w:styleId="222">
    <w:name w:val="ListLabel 186"/>
    <w:qFormat/>
    <w:uiPriority w:val="0"/>
    <w:rPr>
      <w:rFonts w:cs="Courier New"/>
    </w:rPr>
  </w:style>
  <w:style w:type="character" w:customStyle="1" w:styleId="223">
    <w:name w:val="ListLabel 187"/>
    <w:qFormat/>
    <w:uiPriority w:val="0"/>
    <w:rPr>
      <w:rFonts w:cs="Courier New"/>
    </w:rPr>
  </w:style>
  <w:style w:type="character" w:customStyle="1" w:styleId="224">
    <w:name w:val="ListLabel 188"/>
    <w:qFormat/>
    <w:uiPriority w:val="0"/>
    <w:rPr>
      <w:rFonts w:cs="Courier New"/>
    </w:rPr>
  </w:style>
  <w:style w:type="character" w:customStyle="1" w:styleId="225">
    <w:name w:val="ListLabel 189"/>
    <w:qFormat/>
    <w:uiPriority w:val="0"/>
    <w:rPr>
      <w:rFonts w:cs="Courier New"/>
    </w:rPr>
  </w:style>
  <w:style w:type="character" w:customStyle="1" w:styleId="226">
    <w:name w:val="ListLabel 190"/>
    <w:qFormat/>
    <w:uiPriority w:val="0"/>
    <w:rPr>
      <w:rFonts w:cs="Courier New"/>
    </w:rPr>
  </w:style>
  <w:style w:type="character" w:customStyle="1" w:styleId="227">
    <w:name w:val="ListLabel 191"/>
    <w:qFormat/>
    <w:uiPriority w:val="0"/>
    <w:rPr>
      <w:rFonts w:cs="Courier New"/>
    </w:rPr>
  </w:style>
  <w:style w:type="character" w:customStyle="1" w:styleId="228">
    <w:name w:val="ListLabel 192"/>
    <w:qFormat/>
    <w:uiPriority w:val="0"/>
    <w:rPr>
      <w:rFonts w:cs="Courier New"/>
    </w:rPr>
  </w:style>
  <w:style w:type="character" w:customStyle="1" w:styleId="229">
    <w:name w:val="ListLabel 193"/>
    <w:qFormat/>
    <w:uiPriority w:val="0"/>
    <w:rPr>
      <w:rFonts w:cs="Courier New"/>
    </w:rPr>
  </w:style>
  <w:style w:type="character" w:customStyle="1" w:styleId="230">
    <w:name w:val="ListLabel 194"/>
    <w:qFormat/>
    <w:uiPriority w:val="0"/>
    <w:rPr>
      <w:rFonts w:cs="Courier New"/>
    </w:rPr>
  </w:style>
  <w:style w:type="character" w:customStyle="1" w:styleId="231">
    <w:name w:val="ListLabel 195"/>
    <w:qFormat/>
    <w:uiPriority w:val="0"/>
    <w:rPr>
      <w:rFonts w:cs="Courier New"/>
    </w:rPr>
  </w:style>
  <w:style w:type="character" w:customStyle="1" w:styleId="232">
    <w:name w:val="ListLabel 196"/>
    <w:qFormat/>
    <w:uiPriority w:val="0"/>
    <w:rPr>
      <w:rFonts w:cs="Courier New"/>
    </w:rPr>
  </w:style>
  <w:style w:type="character" w:customStyle="1" w:styleId="233">
    <w:name w:val="ListLabel 197"/>
    <w:qFormat/>
    <w:uiPriority w:val="0"/>
    <w:rPr>
      <w:rFonts w:cs="Courier New"/>
    </w:rPr>
  </w:style>
  <w:style w:type="character" w:customStyle="1" w:styleId="234">
    <w:name w:val="ListLabel 198"/>
    <w:qFormat/>
    <w:uiPriority w:val="0"/>
    <w:rPr>
      <w:rFonts w:cs="Courier New"/>
    </w:rPr>
  </w:style>
  <w:style w:type="character" w:customStyle="1" w:styleId="235">
    <w:name w:val="ListLabel 199"/>
    <w:qFormat/>
    <w:uiPriority w:val="0"/>
    <w:rPr>
      <w:rFonts w:cs="Courier New"/>
    </w:rPr>
  </w:style>
  <w:style w:type="character" w:customStyle="1" w:styleId="236">
    <w:name w:val="ListLabel 200"/>
    <w:qFormat/>
    <w:uiPriority w:val="0"/>
    <w:rPr>
      <w:sz w:val="20"/>
    </w:rPr>
  </w:style>
  <w:style w:type="character" w:customStyle="1" w:styleId="237">
    <w:name w:val="ListLabel 201"/>
    <w:qFormat/>
    <w:uiPriority w:val="0"/>
    <w:rPr>
      <w:sz w:val="20"/>
    </w:rPr>
  </w:style>
  <w:style w:type="character" w:customStyle="1" w:styleId="238">
    <w:name w:val="ListLabel 202"/>
    <w:qFormat/>
    <w:uiPriority w:val="0"/>
    <w:rPr>
      <w:sz w:val="20"/>
    </w:rPr>
  </w:style>
  <w:style w:type="character" w:customStyle="1" w:styleId="239">
    <w:name w:val="ListLabel 203"/>
    <w:qFormat/>
    <w:uiPriority w:val="0"/>
    <w:rPr>
      <w:sz w:val="20"/>
    </w:rPr>
  </w:style>
  <w:style w:type="character" w:customStyle="1" w:styleId="240">
    <w:name w:val="ListLabel 204"/>
    <w:qFormat/>
    <w:uiPriority w:val="0"/>
    <w:rPr>
      <w:sz w:val="20"/>
    </w:rPr>
  </w:style>
  <w:style w:type="character" w:customStyle="1" w:styleId="241">
    <w:name w:val="ListLabel 205"/>
    <w:qFormat/>
    <w:uiPriority w:val="0"/>
    <w:rPr>
      <w:sz w:val="20"/>
    </w:rPr>
  </w:style>
  <w:style w:type="character" w:customStyle="1" w:styleId="242">
    <w:name w:val="ListLabel 206"/>
    <w:qFormat/>
    <w:uiPriority w:val="0"/>
    <w:rPr>
      <w:sz w:val="20"/>
    </w:rPr>
  </w:style>
  <w:style w:type="character" w:customStyle="1" w:styleId="243">
    <w:name w:val="ListLabel 207"/>
    <w:qFormat/>
    <w:uiPriority w:val="0"/>
    <w:rPr>
      <w:sz w:val="20"/>
    </w:rPr>
  </w:style>
  <w:style w:type="character" w:customStyle="1" w:styleId="244">
    <w:name w:val="ListLabel 208"/>
    <w:qFormat/>
    <w:uiPriority w:val="0"/>
    <w:rPr>
      <w:sz w:val="20"/>
    </w:rPr>
  </w:style>
  <w:style w:type="character" w:customStyle="1" w:styleId="245">
    <w:name w:val="ListLabel 209"/>
    <w:qFormat/>
    <w:uiPriority w:val="0"/>
    <w:rPr>
      <w:rFonts w:ascii="Arial" w:hAnsi="Arial"/>
      <w:sz w:val="20"/>
    </w:rPr>
  </w:style>
  <w:style w:type="character" w:customStyle="1" w:styleId="246">
    <w:name w:val="ListLabel 210"/>
    <w:qFormat/>
    <w:uiPriority w:val="0"/>
    <w:rPr>
      <w:sz w:val="20"/>
    </w:rPr>
  </w:style>
  <w:style w:type="character" w:customStyle="1" w:styleId="247">
    <w:name w:val="ListLabel 211"/>
    <w:qFormat/>
    <w:uiPriority w:val="0"/>
    <w:rPr>
      <w:sz w:val="20"/>
    </w:rPr>
  </w:style>
  <w:style w:type="character" w:customStyle="1" w:styleId="248">
    <w:name w:val="ListLabel 212"/>
    <w:qFormat/>
    <w:uiPriority w:val="0"/>
    <w:rPr>
      <w:sz w:val="20"/>
    </w:rPr>
  </w:style>
  <w:style w:type="character" w:customStyle="1" w:styleId="249">
    <w:name w:val="ListLabel 213"/>
    <w:qFormat/>
    <w:uiPriority w:val="0"/>
    <w:rPr>
      <w:sz w:val="20"/>
    </w:rPr>
  </w:style>
  <w:style w:type="character" w:customStyle="1" w:styleId="250">
    <w:name w:val="ListLabel 214"/>
    <w:qFormat/>
    <w:uiPriority w:val="0"/>
    <w:rPr>
      <w:sz w:val="20"/>
    </w:rPr>
  </w:style>
  <w:style w:type="character" w:customStyle="1" w:styleId="251">
    <w:name w:val="ListLabel 215"/>
    <w:qFormat/>
    <w:uiPriority w:val="0"/>
    <w:rPr>
      <w:sz w:val="20"/>
    </w:rPr>
  </w:style>
  <w:style w:type="character" w:customStyle="1" w:styleId="252">
    <w:name w:val="ListLabel 216"/>
    <w:qFormat/>
    <w:uiPriority w:val="0"/>
    <w:rPr>
      <w:sz w:val="20"/>
    </w:rPr>
  </w:style>
  <w:style w:type="character" w:customStyle="1" w:styleId="253">
    <w:name w:val="ListLabel 217"/>
    <w:qFormat/>
    <w:uiPriority w:val="0"/>
    <w:rPr>
      <w:sz w:val="20"/>
    </w:rPr>
  </w:style>
  <w:style w:type="character" w:customStyle="1" w:styleId="254">
    <w:name w:val="ListLabel 218"/>
    <w:qFormat/>
    <w:uiPriority w:val="0"/>
    <w:rPr>
      <w:sz w:val="22"/>
      <w:szCs w:val="22"/>
      <w:highlight w:val="blue"/>
    </w:rPr>
  </w:style>
  <w:style w:type="character" w:customStyle="1" w:styleId="255">
    <w:name w:val="ListLabel 219"/>
    <w:qFormat/>
    <w:uiPriority w:val="0"/>
    <w:rPr>
      <w:sz w:val="22"/>
      <w:szCs w:val="22"/>
      <w:lang w:val="ro-RO"/>
    </w:rPr>
  </w:style>
  <w:style w:type="character" w:customStyle="1" w:styleId="256">
    <w:name w:val="ListLabel 220"/>
    <w:qFormat/>
    <w:uiPriority w:val="0"/>
    <w:rPr>
      <w:bCs/>
    </w:rPr>
  </w:style>
  <w:style w:type="character" w:customStyle="1" w:styleId="257">
    <w:name w:val="ListLabel 221"/>
    <w:qFormat/>
    <w:uiPriority w:val="0"/>
    <w:rPr>
      <w:rFonts w:ascii="Times New Roman" w:hAnsi="Times New Roman"/>
      <w:bCs/>
      <w:color w:val="auto"/>
      <w:sz w:val="24"/>
      <w:szCs w:val="24"/>
      <w:highlight w:val="white"/>
      <w:u w:val="none"/>
    </w:rPr>
  </w:style>
  <w:style w:type="character" w:customStyle="1" w:styleId="258">
    <w:name w:val="ListLabel 222"/>
    <w:qFormat/>
    <w:uiPriority w:val="0"/>
    <w:rPr>
      <w:rFonts w:ascii="Times New Roman" w:hAnsi="Times New Roman"/>
      <w:color w:val="000000"/>
      <w:sz w:val="24"/>
      <w:szCs w:val="24"/>
      <w:highlight w:val="white"/>
      <w:u w:val="none"/>
    </w:rPr>
  </w:style>
  <w:style w:type="character" w:customStyle="1" w:styleId="259">
    <w:name w:val="ListLabel 223"/>
    <w:qFormat/>
    <w:uiPriority w:val="0"/>
    <w:rPr>
      <w:rFonts w:ascii="Times New Roman" w:hAnsi="Times New Roman" w:eastAsia="Calibri"/>
      <w:b/>
      <w:color w:val="000000"/>
      <w:sz w:val="24"/>
      <w:szCs w:val="24"/>
      <w:highlight w:val="white"/>
    </w:rPr>
  </w:style>
  <w:style w:type="character" w:customStyle="1" w:styleId="260">
    <w:name w:val="ListLabel 224"/>
    <w:qFormat/>
    <w:uiPriority w:val="0"/>
    <w:rPr>
      <w:rFonts w:ascii="Times New Roman" w:hAnsi="Times New Roman"/>
      <w:b/>
      <w:sz w:val="24"/>
      <w:szCs w:val="24"/>
      <w:lang w:eastAsia="en-GB"/>
    </w:rPr>
  </w:style>
  <w:style w:type="character" w:customStyle="1" w:styleId="261">
    <w:name w:val="ListLabel 225"/>
    <w:qFormat/>
    <w:uiPriority w:val="0"/>
    <w:rPr>
      <w:rFonts w:ascii="Times New Roman" w:hAnsi="Times New Roman"/>
      <w:color w:val="auto"/>
      <w:sz w:val="24"/>
      <w:szCs w:val="24"/>
      <w:highlight w:val="white"/>
      <w:u w:val="none"/>
    </w:rPr>
  </w:style>
  <w:style w:type="character" w:customStyle="1" w:styleId="262">
    <w:name w:val="ListLabel 226"/>
    <w:qFormat/>
    <w:uiPriority w:val="0"/>
    <w:rPr>
      <w:rFonts w:ascii="Times New Roman" w:hAnsi="Times New Roman"/>
      <w:color w:val="auto"/>
      <w:sz w:val="24"/>
      <w:szCs w:val="24"/>
      <w:u w:val="none"/>
    </w:rPr>
  </w:style>
  <w:style w:type="character" w:customStyle="1" w:styleId="263">
    <w:name w:val="ListLabel 227"/>
    <w:qFormat/>
    <w:uiPriority w:val="0"/>
    <w:rPr>
      <w:rFonts w:ascii="Times New Roman" w:hAnsi="Times New Roman"/>
      <w:i/>
      <w:iCs/>
      <w:sz w:val="24"/>
      <w:szCs w:val="24"/>
      <w:lang w:eastAsia="en-GB"/>
    </w:rPr>
  </w:style>
  <w:style w:type="character" w:customStyle="1" w:styleId="264">
    <w:name w:val="ListLabel 228"/>
    <w:qFormat/>
    <w:uiPriority w:val="0"/>
    <w:rPr>
      <w:rFonts w:ascii="Times New Roman" w:hAnsi="Times New Roman" w:eastAsia="Calibri"/>
      <w:b/>
      <w:bCs/>
      <w:color w:val="auto"/>
      <w:sz w:val="24"/>
      <w:szCs w:val="24"/>
      <w:u w:val="none"/>
    </w:rPr>
  </w:style>
  <w:style w:type="character" w:customStyle="1" w:styleId="265">
    <w:name w:val="ListLabel 229"/>
    <w:qFormat/>
    <w:uiPriority w:val="0"/>
    <w:rPr>
      <w:rFonts w:ascii="Times New Roman" w:hAnsi="Times New Roman" w:eastAsia="Calibri"/>
      <w:color w:val="auto"/>
      <w:sz w:val="24"/>
      <w:szCs w:val="24"/>
      <w:u w:val="none"/>
    </w:rPr>
  </w:style>
  <w:style w:type="character" w:customStyle="1" w:styleId="266">
    <w:name w:val="ListLabel 230"/>
    <w:qFormat/>
    <w:uiPriority w:val="0"/>
    <w:rPr>
      <w:color w:val="auto"/>
      <w:sz w:val="24"/>
      <w:szCs w:val="24"/>
      <w:highlight w:val="white"/>
      <w:u w:val="none"/>
    </w:rPr>
  </w:style>
  <w:style w:type="character" w:customStyle="1" w:styleId="267">
    <w:name w:val="ListLabel 231"/>
    <w:qFormat/>
    <w:uiPriority w:val="0"/>
    <w:rPr>
      <w:b/>
      <w:color w:val="auto"/>
      <w:sz w:val="24"/>
      <w:szCs w:val="24"/>
      <w:highlight w:val="white"/>
      <w:u w:val="none"/>
    </w:rPr>
  </w:style>
  <w:style w:type="character" w:customStyle="1" w:styleId="268">
    <w:name w:val="ListLabel 232"/>
    <w:qFormat/>
    <w:uiPriority w:val="0"/>
    <w:rPr>
      <w:color w:val="auto"/>
      <w:sz w:val="24"/>
      <w:szCs w:val="24"/>
      <w:u w:val="none"/>
    </w:rPr>
  </w:style>
  <w:style w:type="character" w:customStyle="1" w:styleId="269">
    <w:name w:val="ListLabel 233"/>
    <w:qFormat/>
    <w:uiPriority w:val="0"/>
    <w:rPr>
      <w:rFonts w:ascii="CMBX12" w:hAnsi="CMBX12" w:cs="CMBX12"/>
      <w:kern w:val="0"/>
      <w:sz w:val="24"/>
      <w:szCs w:val="24"/>
    </w:rPr>
  </w:style>
  <w:style w:type="character" w:customStyle="1" w:styleId="270">
    <w:name w:val="ListLabel 234"/>
    <w:qFormat/>
    <w:uiPriority w:val="0"/>
    <w:rPr>
      <w:rFonts w:eastAsia="Calibri"/>
      <w:highlight w:val="blue"/>
    </w:rPr>
  </w:style>
  <w:style w:type="character" w:customStyle="1" w:styleId="271">
    <w:name w:val="ListLabel 235"/>
    <w:qFormat/>
    <w:uiPriority w:val="0"/>
    <w:rPr>
      <w:bCs/>
      <w:lang w:val="ro-RO"/>
    </w:rPr>
  </w:style>
  <w:style w:type="character" w:customStyle="1" w:styleId="272">
    <w:name w:val="ListLabel 236"/>
    <w:qFormat/>
    <w:uiPriority w:val="0"/>
    <w:rPr>
      <w:rFonts w:eastAsia="Calibri"/>
    </w:rPr>
  </w:style>
  <w:style w:type="character" w:customStyle="1" w:styleId="273">
    <w:name w:val="ListLabel 237"/>
    <w:qFormat/>
    <w:uiPriority w:val="0"/>
  </w:style>
  <w:style w:type="character" w:customStyle="1" w:styleId="274">
    <w:name w:val="ListLabel 238"/>
    <w:qFormat/>
    <w:uiPriority w:val="0"/>
    <w:rPr>
      <w:rFonts w:eastAsia="Calibri"/>
      <w:sz w:val="24"/>
      <w:szCs w:val="24"/>
      <w:lang w:eastAsia="en-GB"/>
    </w:rPr>
  </w:style>
  <w:style w:type="character" w:customStyle="1" w:styleId="275">
    <w:name w:val="ListLabel 239"/>
    <w:qFormat/>
    <w:uiPriority w:val="0"/>
    <w:rPr>
      <w:rFonts w:ascii="Arial" w:hAnsi="Arial" w:cs="Arial"/>
      <w:color w:val="auto"/>
      <w:sz w:val="22"/>
      <w:szCs w:val="22"/>
    </w:rPr>
  </w:style>
  <w:style w:type="character" w:customStyle="1" w:styleId="276">
    <w:name w:val="ListLabel 240"/>
    <w:qFormat/>
    <w:uiPriority w:val="0"/>
    <w:rPr>
      <w:sz w:val="22"/>
      <w:szCs w:val="22"/>
    </w:rPr>
  </w:style>
  <w:style w:type="character" w:customStyle="1" w:styleId="277">
    <w:name w:val="ListLabel 241"/>
    <w:qFormat/>
    <w:uiPriority w:val="0"/>
    <w:rPr>
      <w:sz w:val="22"/>
      <w:szCs w:val="22"/>
      <w:highlight w:val="white"/>
    </w:rPr>
  </w:style>
  <w:style w:type="character" w:customStyle="1" w:styleId="278">
    <w:name w:val="ListLabel 242"/>
    <w:qFormat/>
    <w:uiPriority w:val="0"/>
    <w:rPr>
      <w:lang w:eastAsia="en-GB"/>
    </w:rPr>
  </w:style>
  <w:style w:type="character" w:customStyle="1" w:styleId="279">
    <w:name w:val="ListLabel 243"/>
    <w:qFormat/>
    <w:uiPriority w:val="0"/>
    <w:rPr>
      <w:color w:val="auto"/>
    </w:rPr>
  </w:style>
  <w:style w:type="character" w:customStyle="1" w:styleId="280">
    <w:name w:val="ListLabel 244"/>
    <w:qFormat/>
    <w:uiPriority w:val="0"/>
    <w:rPr>
      <w:rFonts w:ascii="Times New Roman" w:hAnsi="Times New Roman"/>
      <w:sz w:val="24"/>
      <w:szCs w:val="24"/>
    </w:rPr>
  </w:style>
  <w:style w:type="character" w:customStyle="1" w:styleId="281">
    <w:name w:val="ListLabel 245"/>
    <w:qFormat/>
    <w:uiPriority w:val="0"/>
    <w:rPr>
      <w:rFonts w:ascii="Times New Roman" w:hAnsi="Times New Roman"/>
      <w:sz w:val="24"/>
      <w:szCs w:val="24"/>
    </w:rPr>
  </w:style>
  <w:style w:type="character" w:customStyle="1" w:styleId="282">
    <w:name w:val="ListLabel 246"/>
    <w:qFormat/>
    <w:uiPriority w:val="0"/>
    <w:rPr>
      <w:sz w:val="24"/>
      <w:szCs w:val="24"/>
    </w:rPr>
  </w:style>
  <w:style w:type="character" w:customStyle="1" w:styleId="283">
    <w:name w:val="ListLabel 247"/>
    <w:qFormat/>
    <w:uiPriority w:val="0"/>
    <w:rPr>
      <w:color w:val="7C93A1"/>
      <w:sz w:val="20"/>
      <w:szCs w:val="20"/>
      <w:highlight w:val="white"/>
    </w:rPr>
  </w:style>
  <w:style w:type="character" w:customStyle="1" w:styleId="284">
    <w:name w:val="ListLabel 248"/>
    <w:qFormat/>
    <w:uiPriority w:val="0"/>
    <w:rPr>
      <w:b/>
      <w:bCs/>
      <w:color w:val="7C93A1"/>
      <w:sz w:val="20"/>
      <w:szCs w:val="20"/>
      <w:highlight w:val="white"/>
    </w:rPr>
  </w:style>
  <w:style w:type="character" w:customStyle="1" w:styleId="285">
    <w:name w:val="ListLabel 249"/>
    <w:qFormat/>
    <w:uiPriority w:val="0"/>
    <w:rPr>
      <w:color w:val="auto"/>
      <w:u w:val="none"/>
    </w:rPr>
  </w:style>
  <w:style w:type="character" w:customStyle="1" w:styleId="286">
    <w:name w:val="ListLabel 250"/>
    <w:qFormat/>
    <w:uiPriority w:val="0"/>
    <w:rPr>
      <w:bCs/>
      <w:color w:val="auto"/>
      <w:u w:val="none"/>
      <w:lang w:val="ro-RO"/>
    </w:rPr>
  </w:style>
  <w:style w:type="character" w:customStyle="1" w:styleId="287">
    <w:name w:val="ListLabel 251"/>
    <w:qFormat/>
    <w:uiPriority w:val="0"/>
    <w:rPr>
      <w:b/>
      <w:bCs/>
      <w:sz w:val="28"/>
      <w:szCs w:val="28"/>
    </w:rPr>
  </w:style>
  <w:style w:type="character" w:customStyle="1" w:styleId="288">
    <w:name w:val="ListLabel 252"/>
    <w:qFormat/>
    <w:uiPriority w:val="0"/>
    <w:rPr>
      <w:b/>
      <w:bCs/>
      <w:color w:val="auto"/>
      <w:sz w:val="20"/>
      <w:szCs w:val="20"/>
      <w:u w:val="none"/>
    </w:rPr>
  </w:style>
  <w:style w:type="character" w:customStyle="1" w:styleId="289">
    <w:name w:val="ListLabel 253"/>
    <w:qFormat/>
    <w:uiPriority w:val="0"/>
    <w:rPr>
      <w:rFonts w:eastAsia="Times New Roman"/>
      <w:sz w:val="20"/>
      <w:szCs w:val="20"/>
    </w:rPr>
  </w:style>
  <w:style w:type="character" w:customStyle="1" w:styleId="290">
    <w:name w:val="ListLabel 254"/>
    <w:qFormat/>
    <w:uiPriority w:val="0"/>
    <w:rPr>
      <w:rFonts w:eastAsia="Times New Roman"/>
      <w:sz w:val="20"/>
      <w:szCs w:val="20"/>
    </w:rPr>
  </w:style>
  <w:style w:type="character" w:customStyle="1" w:styleId="291">
    <w:name w:val="ListLabel 255"/>
    <w:qFormat/>
    <w:uiPriority w:val="0"/>
    <w:rPr>
      <w:b/>
      <w:sz w:val="28"/>
      <w:szCs w:val="28"/>
    </w:rPr>
  </w:style>
  <w:style w:type="character" w:customStyle="1" w:styleId="292">
    <w:name w:val="ListLabel 256"/>
    <w:qFormat/>
    <w:uiPriority w:val="0"/>
    <w:rPr>
      <w:rFonts w:ascii="TimesNewRomanMTStd-Italic" w:hAnsi="TimesNewRomanMTStd-Italic" w:cs="TimesNewRomanMTStd-Italic"/>
      <w:i/>
      <w:iCs/>
    </w:rPr>
  </w:style>
  <w:style w:type="character" w:customStyle="1" w:styleId="293">
    <w:name w:val="ListLabel 257"/>
    <w:qFormat/>
    <w:uiPriority w:val="0"/>
    <w:rPr>
      <w:b/>
      <w:bCs/>
      <w:color w:val="auto"/>
      <w:sz w:val="28"/>
      <w:szCs w:val="28"/>
      <w:highlight w:val="white"/>
      <w:u w:val="none"/>
    </w:rPr>
  </w:style>
  <w:style w:type="character" w:customStyle="1" w:styleId="294">
    <w:name w:val="ListLabel 258"/>
    <w:qFormat/>
    <w:uiPriority w:val="0"/>
    <w:rPr>
      <w:b/>
      <w:color w:val="auto"/>
      <w:sz w:val="28"/>
      <w:szCs w:val="28"/>
      <w:highlight w:val="white"/>
      <w:u w:val="none"/>
    </w:rPr>
  </w:style>
  <w:style w:type="character" w:customStyle="1" w:styleId="295">
    <w:name w:val="ListLabel 259"/>
    <w:qFormat/>
    <w:uiPriority w:val="0"/>
    <w:rPr>
      <w:b/>
      <w:i/>
      <w:iCs/>
      <w:color w:val="auto"/>
      <w:sz w:val="28"/>
      <w:szCs w:val="28"/>
      <w:highlight w:val="white"/>
      <w:u w:val="none"/>
    </w:rPr>
  </w:style>
  <w:style w:type="character" w:customStyle="1" w:styleId="296">
    <w:name w:val="ListLabel 260"/>
    <w:qFormat/>
    <w:uiPriority w:val="0"/>
    <w:rPr>
      <w:color w:val="auto"/>
      <w:sz w:val="20"/>
      <w:szCs w:val="20"/>
    </w:rPr>
  </w:style>
  <w:style w:type="character" w:customStyle="1" w:styleId="297">
    <w:name w:val="ListLabel 261"/>
    <w:qFormat/>
    <w:uiPriority w:val="0"/>
    <w:rPr>
      <w:rFonts w:eastAsia="Calibri"/>
      <w:i/>
      <w:iCs/>
      <w:color w:val="auto"/>
      <w:sz w:val="20"/>
      <w:szCs w:val="20"/>
    </w:rPr>
  </w:style>
  <w:style w:type="character" w:customStyle="1" w:styleId="298">
    <w:name w:val="ListLabel 262"/>
    <w:qFormat/>
    <w:uiPriority w:val="0"/>
    <w:rPr>
      <w:color w:val="auto"/>
      <w:highlight w:val="white"/>
      <w:u w:val="none"/>
    </w:rPr>
  </w:style>
  <w:style w:type="character" w:customStyle="1" w:styleId="299">
    <w:name w:val="ListLabel 263"/>
    <w:qFormat/>
    <w:uiPriority w:val="0"/>
    <w:rPr>
      <w:b/>
      <w:color w:val="000000"/>
      <w:sz w:val="28"/>
      <w:szCs w:val="28"/>
      <w:highlight w:val="white"/>
    </w:rPr>
  </w:style>
  <w:style w:type="character" w:customStyle="1" w:styleId="300">
    <w:name w:val="ListLabel 264"/>
    <w:qFormat/>
    <w:uiPriority w:val="0"/>
    <w:rPr>
      <w:rFonts w:ascii="Times New Roman" w:hAnsi="Times New Roman" w:cs="Times New Roman"/>
    </w:rPr>
  </w:style>
  <w:style w:type="character" w:customStyle="1" w:styleId="301">
    <w:name w:val="ListLabel 265"/>
    <w:qFormat/>
    <w:uiPriority w:val="0"/>
    <w:rPr>
      <w:b/>
      <w:color w:val="auto"/>
      <w:spacing w:val="15"/>
      <w:sz w:val="20"/>
      <w:szCs w:val="20"/>
      <w:u w:val="none"/>
    </w:rPr>
  </w:style>
  <w:style w:type="character" w:customStyle="1" w:styleId="302">
    <w:name w:val="ListLabel 266"/>
    <w:qFormat/>
    <w:uiPriority w:val="0"/>
    <w:rPr>
      <w:color w:val="auto"/>
      <w:spacing w:val="15"/>
      <w:sz w:val="20"/>
      <w:szCs w:val="20"/>
    </w:rPr>
  </w:style>
  <w:style w:type="character" w:customStyle="1" w:styleId="303">
    <w:name w:val="ListLabel 267"/>
    <w:qFormat/>
    <w:uiPriority w:val="0"/>
    <w:rPr>
      <w:rFonts w:ascii="Times New Roman" w:hAnsi="Times New Roman"/>
      <w:sz w:val="28"/>
      <w:szCs w:val="28"/>
      <w:lang w:eastAsia="en-GB"/>
    </w:rPr>
  </w:style>
  <w:style w:type="character" w:customStyle="1" w:styleId="304">
    <w:name w:val="ListLabel 268"/>
    <w:qFormat/>
    <w:uiPriority w:val="0"/>
    <w:rPr>
      <w:rFonts w:ascii="Times New Roman" w:hAnsi="Times New Roman"/>
      <w:color w:val="auto"/>
      <w:sz w:val="28"/>
      <w:szCs w:val="28"/>
      <w:highlight w:val="white"/>
      <w:u w:val="none"/>
    </w:rPr>
  </w:style>
  <w:style w:type="character" w:customStyle="1" w:styleId="305">
    <w:name w:val="ListLabel 269"/>
    <w:qFormat/>
    <w:uiPriority w:val="0"/>
    <w:rPr>
      <w:rFonts w:ascii="Times New Roman" w:hAnsi="Times New Roman"/>
      <w:color w:val="auto"/>
      <w:sz w:val="28"/>
      <w:szCs w:val="28"/>
      <w:u w:val="none"/>
    </w:rPr>
  </w:style>
  <w:style w:type="character" w:customStyle="1" w:styleId="306">
    <w:name w:val="ListLabel 270"/>
    <w:qFormat/>
    <w:uiPriority w:val="0"/>
    <w:rPr>
      <w:rFonts w:ascii="Times New Roman" w:hAnsi="Times New Roman"/>
      <w:i/>
      <w:iCs/>
      <w:sz w:val="28"/>
      <w:szCs w:val="28"/>
      <w:lang w:eastAsia="en-GB"/>
    </w:rPr>
  </w:style>
  <w:style w:type="character" w:customStyle="1" w:styleId="307">
    <w:name w:val="ListLabel 271"/>
    <w:qFormat/>
    <w:uiPriority w:val="0"/>
    <w:rPr>
      <w:sz w:val="22"/>
      <w:szCs w:val="22"/>
    </w:rPr>
  </w:style>
  <w:style w:type="character" w:customStyle="1" w:styleId="308">
    <w:name w:val="ListLabel 272"/>
    <w:qFormat/>
    <w:uiPriority w:val="0"/>
    <w:rPr>
      <w:color w:val="auto"/>
      <w:sz w:val="22"/>
      <w:szCs w:val="22"/>
      <w:u w:val="none"/>
    </w:rPr>
  </w:style>
  <w:style w:type="character" w:customStyle="1" w:styleId="309">
    <w:name w:val="ListLabel 273"/>
    <w:qFormat/>
    <w:uiPriority w:val="0"/>
    <w:rPr>
      <w:b/>
      <w:bCs/>
      <w:color w:val="auto"/>
      <w:sz w:val="22"/>
      <w:szCs w:val="22"/>
      <w:u w:val="none"/>
    </w:rPr>
  </w:style>
  <w:style w:type="character" w:customStyle="1" w:styleId="310">
    <w:name w:val="ListLabel 274"/>
    <w:qFormat/>
    <w:uiPriority w:val="0"/>
    <w:rPr>
      <w:spacing w:val="2"/>
      <w:sz w:val="20"/>
      <w:szCs w:val="20"/>
    </w:rPr>
  </w:style>
  <w:style w:type="character" w:customStyle="1" w:styleId="311">
    <w:name w:val="ListLabel 275"/>
    <w:qFormat/>
    <w:uiPriority w:val="0"/>
    <w:rPr>
      <w:sz w:val="20"/>
      <w:szCs w:val="20"/>
    </w:rPr>
  </w:style>
  <w:style w:type="character" w:customStyle="1" w:styleId="312">
    <w:name w:val="ListLabel 276"/>
    <w:qFormat/>
    <w:uiPriority w:val="0"/>
    <w:rPr>
      <w:spacing w:val="-2"/>
      <w:sz w:val="20"/>
      <w:szCs w:val="20"/>
    </w:rPr>
  </w:style>
  <w:style w:type="character" w:customStyle="1" w:styleId="313">
    <w:name w:val="ListLabel 277"/>
    <w:qFormat/>
    <w:uiPriority w:val="0"/>
    <w:rPr>
      <w:spacing w:val="1"/>
      <w:sz w:val="20"/>
      <w:szCs w:val="20"/>
    </w:rPr>
  </w:style>
  <w:style w:type="character" w:customStyle="1" w:styleId="314">
    <w:name w:val="ListLabel 278"/>
    <w:qFormat/>
    <w:uiPriority w:val="0"/>
    <w:rPr>
      <w:spacing w:val="-1"/>
      <w:sz w:val="20"/>
      <w:szCs w:val="20"/>
    </w:rPr>
  </w:style>
  <w:style w:type="character" w:customStyle="1" w:styleId="315">
    <w:name w:val="ListLabel 279"/>
    <w:qFormat/>
    <w:uiPriority w:val="0"/>
    <w:rPr>
      <w:spacing w:val="3"/>
      <w:sz w:val="20"/>
      <w:szCs w:val="20"/>
    </w:rPr>
  </w:style>
  <w:style w:type="character" w:customStyle="1" w:styleId="316">
    <w:name w:val="ListLabel 280"/>
    <w:qFormat/>
    <w:uiPriority w:val="0"/>
    <w:rPr>
      <w:spacing w:val="-6"/>
      <w:sz w:val="20"/>
      <w:szCs w:val="20"/>
    </w:rPr>
  </w:style>
  <w:style w:type="character" w:customStyle="1" w:styleId="317">
    <w:name w:val="ListLabel 281"/>
    <w:qFormat/>
    <w:uiPriority w:val="0"/>
    <w:rPr>
      <w:spacing w:val="-3"/>
      <w:sz w:val="20"/>
      <w:szCs w:val="20"/>
    </w:rPr>
  </w:style>
  <w:style w:type="character" w:customStyle="1" w:styleId="318">
    <w:name w:val="ListLabel 282"/>
    <w:qFormat/>
    <w:uiPriority w:val="0"/>
    <w:rPr>
      <w:spacing w:val="-8"/>
      <w:sz w:val="20"/>
      <w:szCs w:val="20"/>
    </w:rPr>
  </w:style>
  <w:style w:type="character" w:customStyle="1" w:styleId="319">
    <w:name w:val="ListLabel 283"/>
    <w:qFormat/>
    <w:uiPriority w:val="0"/>
    <w:rPr>
      <w:spacing w:val="-7"/>
      <w:sz w:val="20"/>
      <w:szCs w:val="20"/>
    </w:rPr>
  </w:style>
  <w:style w:type="character" w:customStyle="1" w:styleId="320">
    <w:name w:val="ListLabel 284"/>
    <w:qFormat/>
    <w:uiPriority w:val="0"/>
    <w:rPr>
      <w:spacing w:val="-9"/>
      <w:sz w:val="20"/>
      <w:szCs w:val="20"/>
    </w:rPr>
  </w:style>
  <w:style w:type="character" w:customStyle="1" w:styleId="321">
    <w:name w:val="ListLabel 285"/>
    <w:qFormat/>
    <w:uiPriority w:val="0"/>
    <w:rPr>
      <w:spacing w:val="-11"/>
      <w:sz w:val="20"/>
      <w:szCs w:val="20"/>
    </w:rPr>
  </w:style>
  <w:style w:type="character" w:customStyle="1" w:styleId="322">
    <w:name w:val="ListLabel 286"/>
    <w:qFormat/>
    <w:uiPriority w:val="0"/>
    <w:rPr>
      <w:spacing w:val="-8"/>
      <w:sz w:val="20"/>
      <w:szCs w:val="20"/>
    </w:rPr>
  </w:style>
  <w:style w:type="character" w:customStyle="1" w:styleId="323">
    <w:name w:val="ListLabel 287"/>
    <w:qFormat/>
    <w:uiPriority w:val="0"/>
    <w:rPr>
      <w:spacing w:val="-9"/>
      <w:sz w:val="20"/>
      <w:szCs w:val="20"/>
    </w:rPr>
  </w:style>
  <w:style w:type="character" w:customStyle="1" w:styleId="324">
    <w:name w:val="ListLabel 288"/>
    <w:qFormat/>
    <w:uiPriority w:val="0"/>
    <w:rPr>
      <w:spacing w:val="-7"/>
      <w:sz w:val="20"/>
      <w:szCs w:val="20"/>
    </w:rPr>
  </w:style>
  <w:style w:type="character" w:customStyle="1" w:styleId="325">
    <w:name w:val="ListLabel 289"/>
    <w:qFormat/>
    <w:uiPriority w:val="0"/>
    <w:rPr>
      <w:spacing w:val="-6"/>
      <w:sz w:val="20"/>
      <w:szCs w:val="20"/>
    </w:rPr>
  </w:style>
  <w:style w:type="character" w:customStyle="1" w:styleId="326">
    <w:name w:val="ListLabel 290"/>
    <w:qFormat/>
    <w:uiPriority w:val="0"/>
    <w:rPr>
      <w:spacing w:val="-11"/>
      <w:sz w:val="20"/>
      <w:szCs w:val="20"/>
    </w:rPr>
  </w:style>
  <w:style w:type="character" w:customStyle="1" w:styleId="327">
    <w:name w:val="ListLabel 291"/>
    <w:qFormat/>
    <w:uiPriority w:val="0"/>
    <w:rPr>
      <w:sz w:val="20"/>
      <w:szCs w:val="20"/>
    </w:rPr>
  </w:style>
  <w:style w:type="character" w:customStyle="1" w:styleId="328">
    <w:name w:val="ListLabel 292"/>
    <w:qFormat/>
    <w:uiPriority w:val="0"/>
    <w:rPr>
      <w:spacing w:val="12"/>
      <w:sz w:val="20"/>
      <w:szCs w:val="20"/>
    </w:rPr>
  </w:style>
  <w:style w:type="character" w:customStyle="1" w:styleId="329">
    <w:name w:val="ListLabel 293"/>
    <w:qFormat/>
    <w:uiPriority w:val="0"/>
    <w:rPr>
      <w:spacing w:val="4"/>
      <w:sz w:val="20"/>
      <w:szCs w:val="20"/>
    </w:rPr>
  </w:style>
  <w:style w:type="character" w:customStyle="1" w:styleId="330">
    <w:name w:val="ListLabel 294"/>
    <w:qFormat/>
    <w:uiPriority w:val="0"/>
    <w:rPr>
      <w:spacing w:val="10"/>
      <w:sz w:val="20"/>
      <w:szCs w:val="20"/>
    </w:rPr>
  </w:style>
  <w:style w:type="character" w:customStyle="1" w:styleId="331">
    <w:name w:val="ListLabel 295"/>
    <w:qFormat/>
    <w:uiPriority w:val="0"/>
    <w:rPr>
      <w:spacing w:val="47"/>
      <w:sz w:val="20"/>
      <w:szCs w:val="20"/>
    </w:rPr>
  </w:style>
  <w:style w:type="character" w:customStyle="1" w:styleId="332">
    <w:name w:val="ListLabel 296"/>
    <w:qFormat/>
    <w:uiPriority w:val="0"/>
    <w:rPr>
      <w:spacing w:val="46"/>
      <w:sz w:val="20"/>
      <w:szCs w:val="20"/>
    </w:rPr>
  </w:style>
  <w:style w:type="character" w:customStyle="1" w:styleId="333">
    <w:name w:val="ListLabel 297"/>
    <w:qFormat/>
    <w:uiPriority w:val="0"/>
    <w:rPr>
      <w:spacing w:val="-5"/>
      <w:sz w:val="20"/>
      <w:szCs w:val="20"/>
    </w:rPr>
  </w:style>
  <w:style w:type="character" w:customStyle="1" w:styleId="334">
    <w:name w:val="ListLabel 298"/>
    <w:qFormat/>
    <w:uiPriority w:val="0"/>
    <w:rPr>
      <w:rFonts w:ascii="Segoe UI" w:hAnsi="Segoe UI" w:eastAsia="Calibri" w:cs="Segoe UI"/>
      <w:b/>
      <w:bCs/>
      <w:caps/>
      <w:color w:val="auto"/>
      <w:sz w:val="22"/>
      <w:szCs w:val="22"/>
    </w:rPr>
  </w:style>
  <w:style w:type="character" w:customStyle="1" w:styleId="335">
    <w:name w:val="ListLabel 299"/>
    <w:qFormat/>
    <w:uiPriority w:val="0"/>
    <w:rPr>
      <w:rFonts w:ascii="Segoe UI" w:hAnsi="Segoe UI" w:cs="Segoe UI"/>
      <w:color w:val="000000"/>
      <w:sz w:val="22"/>
      <w:szCs w:val="22"/>
    </w:rPr>
  </w:style>
  <w:style w:type="character" w:customStyle="1" w:styleId="336">
    <w:name w:val="ListLabel 300"/>
    <w:qFormat/>
    <w:uiPriority w:val="0"/>
    <w:rPr>
      <w:b/>
      <w:sz w:val="22"/>
      <w:szCs w:val="22"/>
    </w:rPr>
  </w:style>
  <w:style w:type="character" w:customStyle="1" w:styleId="337">
    <w:name w:val="ListLabel 301"/>
    <w:qFormat/>
    <w:uiPriority w:val="0"/>
    <w:rPr>
      <w:rFonts w:ascii="Georgia" w:hAnsi="Georgia"/>
      <w:color w:val="000000"/>
      <w:sz w:val="22"/>
      <w:szCs w:val="22"/>
    </w:rPr>
  </w:style>
  <w:style w:type="character" w:customStyle="1" w:styleId="338">
    <w:name w:val="ListLabel 302"/>
    <w:qFormat/>
    <w:uiPriority w:val="0"/>
    <w:rPr>
      <w:b/>
    </w:rPr>
  </w:style>
  <w:style w:type="character" w:customStyle="1" w:styleId="339">
    <w:name w:val="ListLabel 303"/>
    <w:qFormat/>
    <w:uiPriority w:val="0"/>
    <w:rPr>
      <w:rFonts w:ascii="Arial" w:hAnsi="Arial" w:cs="Arial"/>
      <w:color w:val="109D49"/>
    </w:rPr>
  </w:style>
  <w:style w:type="character" w:customStyle="1" w:styleId="340">
    <w:name w:val="ListLabel 304"/>
    <w:qFormat/>
    <w:uiPriority w:val="0"/>
    <w:rPr>
      <w:rFonts w:ascii="AdvOTea1a7398" w:hAnsi="AdvOTea1a7398" w:eastAsia="Calibri" w:cs="AdvOTea1a7398"/>
      <w:sz w:val="24"/>
      <w:szCs w:val="24"/>
    </w:rPr>
  </w:style>
  <w:style w:type="character" w:customStyle="1" w:styleId="341">
    <w:name w:val="ListLabel 305"/>
    <w:qFormat/>
    <w:uiPriority w:val="0"/>
    <w:rPr>
      <w:rFonts w:ascii="inherit" w:hAnsi="inherit" w:eastAsia="Times New Roman" w:cs="Helvetica"/>
      <w:sz w:val="22"/>
      <w:szCs w:val="22"/>
      <w:u w:val="single"/>
    </w:rPr>
  </w:style>
  <w:style w:type="character" w:customStyle="1" w:styleId="342">
    <w:name w:val="ListLabel 306"/>
    <w:qFormat/>
    <w:uiPriority w:val="0"/>
    <w:rPr>
      <w:rFonts w:ascii="Helvetica" w:hAnsi="Helvetica" w:eastAsia="Times New Roman" w:cs="Helvetica"/>
      <w:sz w:val="22"/>
      <w:szCs w:val="22"/>
    </w:rPr>
  </w:style>
  <w:style w:type="character" w:customStyle="1" w:styleId="343">
    <w:name w:val="ListLabel 307"/>
    <w:qFormat/>
    <w:uiPriority w:val="0"/>
    <w:rPr>
      <w:rFonts w:ascii="inherit" w:hAnsi="inherit" w:cs="Arial"/>
      <w:sz w:val="22"/>
      <w:szCs w:val="22"/>
    </w:rPr>
  </w:style>
  <w:style w:type="character" w:customStyle="1" w:styleId="344">
    <w:name w:val="ListLabel 308"/>
    <w:qFormat/>
    <w:uiPriority w:val="0"/>
    <w:rPr>
      <w:b/>
      <w:color w:val="auto"/>
      <w:sz w:val="28"/>
      <w:szCs w:val="28"/>
      <w:u w:val="none"/>
    </w:rPr>
  </w:style>
  <w:style w:type="character" w:customStyle="1" w:styleId="345">
    <w:name w:val="ListLabel 309"/>
    <w:qFormat/>
    <w:uiPriority w:val="0"/>
    <w:rPr>
      <w:rFonts w:ascii="CMBX12" w:hAnsi="CMBX12" w:cs="CMBX12"/>
      <w:sz w:val="28"/>
      <w:szCs w:val="28"/>
    </w:rPr>
  </w:style>
  <w:style w:type="character" w:customStyle="1" w:styleId="346">
    <w:name w:val="ListLabel 310"/>
    <w:qFormat/>
    <w:uiPriority w:val="0"/>
    <w:rPr>
      <w:rFonts w:ascii="Arial" w:hAnsi="Arial" w:cs="Arial"/>
      <w:b/>
      <w:bCs/>
      <w:color w:val="FF6600"/>
    </w:rPr>
  </w:style>
  <w:style w:type="character" w:customStyle="1" w:styleId="347">
    <w:name w:val="ListLabel 311"/>
    <w:qFormat/>
    <w:uiPriority w:val="0"/>
    <w:rPr>
      <w:rFonts w:ascii="Arial" w:hAnsi="Arial" w:cs="Arial"/>
      <w:color w:val="326891"/>
      <w:spacing w:val="15"/>
      <w:sz w:val="20"/>
      <w:szCs w:val="20"/>
      <w:highlight w:val="white"/>
    </w:rPr>
  </w:style>
  <w:style w:type="character" w:customStyle="1" w:styleId="348">
    <w:name w:val="ListLabel 312"/>
    <w:qFormat/>
    <w:uiPriority w:val="0"/>
    <w:rPr>
      <w:color w:val="326891"/>
      <w:spacing w:val="15"/>
    </w:rPr>
  </w:style>
  <w:style w:type="character" w:customStyle="1" w:styleId="349">
    <w:name w:val="ListLabel 313"/>
    <w:qFormat/>
    <w:uiPriority w:val="0"/>
    <w:rPr>
      <w:color w:val="326891"/>
      <w:spacing w:val="15"/>
    </w:rPr>
  </w:style>
  <w:style w:type="character" w:customStyle="1" w:styleId="350">
    <w:name w:val="ListLabel 314"/>
    <w:qFormat/>
    <w:uiPriority w:val="0"/>
    <w:rPr>
      <w:i/>
      <w:iCs/>
      <w:color w:val="FF7800"/>
      <w:spacing w:val="15"/>
    </w:rPr>
  </w:style>
  <w:style w:type="character" w:customStyle="1" w:styleId="351">
    <w:name w:val="Strong Emphasis"/>
    <w:qFormat/>
    <w:uiPriority w:val="0"/>
    <w:rPr>
      <w:b/>
      <w:bCs/>
    </w:rPr>
  </w:style>
  <w:style w:type="character" w:customStyle="1" w:styleId="352">
    <w:name w:val="Bullets"/>
    <w:qFormat/>
    <w:uiPriority w:val="0"/>
    <w:rPr>
      <w:rFonts w:ascii="OpenSymbol" w:hAnsi="OpenSymbol" w:eastAsia="OpenSymbol" w:cs="OpenSymbol"/>
    </w:rPr>
  </w:style>
  <w:style w:type="character" w:customStyle="1" w:styleId="353">
    <w:name w:val="Endnote Anchor"/>
    <w:qFormat/>
    <w:uiPriority w:val="0"/>
    <w:rPr>
      <w:vertAlign w:val="superscript"/>
    </w:rPr>
  </w:style>
  <w:style w:type="character" w:customStyle="1" w:styleId="354">
    <w:name w:val="Endnote Characters"/>
    <w:qFormat/>
    <w:uiPriority w:val="0"/>
  </w:style>
  <w:style w:type="character" w:customStyle="1" w:styleId="355">
    <w:name w:val="ListLabel 315"/>
    <w:qFormat/>
    <w:uiPriority w:val="0"/>
    <w:rPr>
      <w:rFonts w:ascii="Times New Roman" w:hAnsi="Times New Roman"/>
      <w:b/>
      <w:sz w:val="24"/>
      <w:szCs w:val="28"/>
    </w:rPr>
  </w:style>
  <w:style w:type="character" w:customStyle="1" w:styleId="356">
    <w:name w:val="ListLabel 316"/>
    <w:qFormat/>
    <w:uiPriority w:val="0"/>
    <w:rPr>
      <w:rFonts w:cs="Symbol"/>
    </w:rPr>
  </w:style>
  <w:style w:type="character" w:customStyle="1" w:styleId="357">
    <w:name w:val="ListLabel 317"/>
    <w:qFormat/>
    <w:uiPriority w:val="0"/>
    <w:rPr>
      <w:rFonts w:cs="Courier New"/>
    </w:rPr>
  </w:style>
  <w:style w:type="character" w:customStyle="1" w:styleId="358">
    <w:name w:val="ListLabel 318"/>
    <w:qFormat/>
    <w:uiPriority w:val="0"/>
    <w:rPr>
      <w:rFonts w:cs="Wingdings"/>
    </w:rPr>
  </w:style>
  <w:style w:type="character" w:customStyle="1" w:styleId="359">
    <w:name w:val="ListLabel 319"/>
    <w:qFormat/>
    <w:uiPriority w:val="0"/>
    <w:rPr>
      <w:rFonts w:cs="Symbol"/>
    </w:rPr>
  </w:style>
  <w:style w:type="character" w:customStyle="1" w:styleId="360">
    <w:name w:val="ListLabel 320"/>
    <w:qFormat/>
    <w:uiPriority w:val="0"/>
    <w:rPr>
      <w:rFonts w:cs="Courier New"/>
    </w:rPr>
  </w:style>
  <w:style w:type="character" w:customStyle="1" w:styleId="361">
    <w:name w:val="ListLabel 321"/>
    <w:qFormat/>
    <w:uiPriority w:val="0"/>
    <w:rPr>
      <w:rFonts w:cs="Wingdings"/>
    </w:rPr>
  </w:style>
  <w:style w:type="character" w:customStyle="1" w:styleId="362">
    <w:name w:val="ListLabel 322"/>
    <w:qFormat/>
    <w:uiPriority w:val="0"/>
    <w:rPr>
      <w:rFonts w:cs="Symbol"/>
    </w:rPr>
  </w:style>
  <w:style w:type="character" w:customStyle="1" w:styleId="363">
    <w:name w:val="ListLabel 323"/>
    <w:qFormat/>
    <w:uiPriority w:val="0"/>
    <w:rPr>
      <w:rFonts w:cs="Courier New"/>
    </w:rPr>
  </w:style>
  <w:style w:type="character" w:customStyle="1" w:styleId="364">
    <w:name w:val="ListLabel 324"/>
    <w:qFormat/>
    <w:uiPriority w:val="0"/>
    <w:rPr>
      <w:rFonts w:cs="Wingdings"/>
    </w:rPr>
  </w:style>
  <w:style w:type="character" w:customStyle="1" w:styleId="365">
    <w:name w:val="ListLabel 325"/>
    <w:qFormat/>
    <w:uiPriority w:val="0"/>
    <w:rPr>
      <w:rFonts w:cs="Symbol"/>
      <w:b/>
      <w:sz w:val="24"/>
    </w:rPr>
  </w:style>
  <w:style w:type="character" w:customStyle="1" w:styleId="366">
    <w:name w:val="ListLabel 326"/>
    <w:qFormat/>
    <w:uiPriority w:val="0"/>
    <w:rPr>
      <w:rFonts w:cs="Courier New"/>
    </w:rPr>
  </w:style>
  <w:style w:type="character" w:customStyle="1" w:styleId="367">
    <w:name w:val="ListLabel 327"/>
    <w:qFormat/>
    <w:uiPriority w:val="0"/>
    <w:rPr>
      <w:rFonts w:cs="Wingdings"/>
    </w:rPr>
  </w:style>
  <w:style w:type="character" w:customStyle="1" w:styleId="368">
    <w:name w:val="ListLabel 328"/>
    <w:qFormat/>
    <w:uiPriority w:val="0"/>
    <w:rPr>
      <w:rFonts w:cs="Symbol"/>
    </w:rPr>
  </w:style>
  <w:style w:type="character" w:customStyle="1" w:styleId="369">
    <w:name w:val="ListLabel 329"/>
    <w:qFormat/>
    <w:uiPriority w:val="0"/>
    <w:rPr>
      <w:rFonts w:cs="Courier New"/>
    </w:rPr>
  </w:style>
  <w:style w:type="character" w:customStyle="1" w:styleId="370">
    <w:name w:val="ListLabel 330"/>
    <w:qFormat/>
    <w:uiPriority w:val="0"/>
    <w:rPr>
      <w:rFonts w:cs="Wingdings"/>
    </w:rPr>
  </w:style>
  <w:style w:type="character" w:customStyle="1" w:styleId="371">
    <w:name w:val="ListLabel 331"/>
    <w:qFormat/>
    <w:uiPriority w:val="0"/>
    <w:rPr>
      <w:rFonts w:cs="Symbol"/>
    </w:rPr>
  </w:style>
  <w:style w:type="character" w:customStyle="1" w:styleId="372">
    <w:name w:val="ListLabel 332"/>
    <w:qFormat/>
    <w:uiPriority w:val="0"/>
    <w:rPr>
      <w:rFonts w:cs="Courier New"/>
    </w:rPr>
  </w:style>
  <w:style w:type="character" w:customStyle="1" w:styleId="373">
    <w:name w:val="ListLabel 333"/>
    <w:qFormat/>
    <w:uiPriority w:val="0"/>
    <w:rPr>
      <w:rFonts w:cs="Wingdings"/>
    </w:rPr>
  </w:style>
  <w:style w:type="character" w:customStyle="1" w:styleId="374">
    <w:name w:val="ListLabel 334"/>
    <w:qFormat/>
    <w:uiPriority w:val="0"/>
    <w:rPr>
      <w:rFonts w:cs="Symbol"/>
    </w:rPr>
  </w:style>
  <w:style w:type="character" w:customStyle="1" w:styleId="375">
    <w:name w:val="ListLabel 335"/>
    <w:qFormat/>
    <w:uiPriority w:val="0"/>
    <w:rPr>
      <w:rFonts w:cs="Courier New"/>
    </w:rPr>
  </w:style>
  <w:style w:type="character" w:customStyle="1" w:styleId="376">
    <w:name w:val="ListLabel 336"/>
    <w:qFormat/>
    <w:uiPriority w:val="0"/>
    <w:rPr>
      <w:rFonts w:cs="Wingdings"/>
    </w:rPr>
  </w:style>
  <w:style w:type="character" w:customStyle="1" w:styleId="377">
    <w:name w:val="ListLabel 337"/>
    <w:qFormat/>
    <w:uiPriority w:val="0"/>
    <w:rPr>
      <w:rFonts w:cs="Symbol"/>
    </w:rPr>
  </w:style>
  <w:style w:type="character" w:customStyle="1" w:styleId="378">
    <w:name w:val="ListLabel 338"/>
    <w:qFormat/>
    <w:uiPriority w:val="0"/>
    <w:rPr>
      <w:rFonts w:cs="Courier New"/>
    </w:rPr>
  </w:style>
  <w:style w:type="character" w:customStyle="1" w:styleId="379">
    <w:name w:val="ListLabel 339"/>
    <w:qFormat/>
    <w:uiPriority w:val="0"/>
    <w:rPr>
      <w:rFonts w:cs="Wingdings"/>
    </w:rPr>
  </w:style>
  <w:style w:type="character" w:customStyle="1" w:styleId="380">
    <w:name w:val="ListLabel 340"/>
    <w:qFormat/>
    <w:uiPriority w:val="0"/>
    <w:rPr>
      <w:rFonts w:cs="Symbol"/>
    </w:rPr>
  </w:style>
  <w:style w:type="character" w:customStyle="1" w:styleId="381">
    <w:name w:val="ListLabel 341"/>
    <w:qFormat/>
    <w:uiPriority w:val="0"/>
    <w:rPr>
      <w:rFonts w:cs="Courier New"/>
    </w:rPr>
  </w:style>
  <w:style w:type="character" w:customStyle="1" w:styleId="382">
    <w:name w:val="ListLabel 342"/>
    <w:qFormat/>
    <w:uiPriority w:val="0"/>
    <w:rPr>
      <w:rFonts w:cs="Wingdings"/>
    </w:rPr>
  </w:style>
  <w:style w:type="character" w:customStyle="1" w:styleId="383">
    <w:name w:val="ListLabel 343"/>
    <w:qFormat/>
    <w:uiPriority w:val="0"/>
    <w:rPr>
      <w:rFonts w:cs="Symbol"/>
    </w:rPr>
  </w:style>
  <w:style w:type="character" w:customStyle="1" w:styleId="384">
    <w:name w:val="ListLabel 344"/>
    <w:qFormat/>
    <w:uiPriority w:val="0"/>
    <w:rPr>
      <w:rFonts w:cs="Courier New"/>
    </w:rPr>
  </w:style>
  <w:style w:type="character" w:customStyle="1" w:styleId="385">
    <w:name w:val="ListLabel 345"/>
    <w:qFormat/>
    <w:uiPriority w:val="0"/>
    <w:rPr>
      <w:rFonts w:cs="Wingdings"/>
    </w:rPr>
  </w:style>
  <w:style w:type="character" w:customStyle="1" w:styleId="386">
    <w:name w:val="ListLabel 346"/>
    <w:qFormat/>
    <w:uiPriority w:val="0"/>
    <w:rPr>
      <w:rFonts w:cs="Symbol"/>
    </w:rPr>
  </w:style>
  <w:style w:type="character" w:customStyle="1" w:styleId="387">
    <w:name w:val="ListLabel 347"/>
    <w:qFormat/>
    <w:uiPriority w:val="0"/>
    <w:rPr>
      <w:rFonts w:cs="Courier New"/>
    </w:rPr>
  </w:style>
  <w:style w:type="character" w:customStyle="1" w:styleId="388">
    <w:name w:val="ListLabel 348"/>
    <w:qFormat/>
    <w:uiPriority w:val="0"/>
    <w:rPr>
      <w:rFonts w:cs="Wingdings"/>
    </w:rPr>
  </w:style>
  <w:style w:type="character" w:customStyle="1" w:styleId="389">
    <w:name w:val="ListLabel 349"/>
    <w:qFormat/>
    <w:uiPriority w:val="0"/>
    <w:rPr>
      <w:rFonts w:cs="Symbol"/>
    </w:rPr>
  </w:style>
  <w:style w:type="character" w:customStyle="1" w:styleId="390">
    <w:name w:val="ListLabel 350"/>
    <w:qFormat/>
    <w:uiPriority w:val="0"/>
    <w:rPr>
      <w:rFonts w:cs="Courier New"/>
    </w:rPr>
  </w:style>
  <w:style w:type="character" w:customStyle="1" w:styleId="391">
    <w:name w:val="ListLabel 351"/>
    <w:qFormat/>
    <w:uiPriority w:val="0"/>
    <w:rPr>
      <w:rFonts w:cs="Wingdings"/>
    </w:rPr>
  </w:style>
  <w:style w:type="character" w:customStyle="1" w:styleId="392">
    <w:name w:val="ListLabel 352"/>
    <w:qFormat/>
    <w:uiPriority w:val="0"/>
    <w:rPr>
      <w:rFonts w:ascii="RgsyshAdvTTb8864ccf.B" w:hAnsi="RgsyshAdvTTb8864ccf.B" w:cs="Symbol"/>
      <w:b/>
      <w:sz w:val="24"/>
    </w:rPr>
  </w:style>
  <w:style w:type="character" w:customStyle="1" w:styleId="393">
    <w:name w:val="ListLabel 353"/>
    <w:qFormat/>
    <w:uiPriority w:val="0"/>
    <w:rPr>
      <w:rFonts w:cs="Courier New"/>
    </w:rPr>
  </w:style>
  <w:style w:type="character" w:customStyle="1" w:styleId="394">
    <w:name w:val="ListLabel 354"/>
    <w:qFormat/>
    <w:uiPriority w:val="0"/>
    <w:rPr>
      <w:rFonts w:cs="Wingdings"/>
    </w:rPr>
  </w:style>
  <w:style w:type="character" w:customStyle="1" w:styleId="395">
    <w:name w:val="ListLabel 355"/>
    <w:qFormat/>
    <w:uiPriority w:val="0"/>
    <w:rPr>
      <w:rFonts w:cs="Symbol"/>
    </w:rPr>
  </w:style>
  <w:style w:type="character" w:customStyle="1" w:styleId="396">
    <w:name w:val="ListLabel 356"/>
    <w:qFormat/>
    <w:uiPriority w:val="0"/>
    <w:rPr>
      <w:rFonts w:cs="Courier New"/>
    </w:rPr>
  </w:style>
  <w:style w:type="character" w:customStyle="1" w:styleId="397">
    <w:name w:val="ListLabel 357"/>
    <w:qFormat/>
    <w:uiPriority w:val="0"/>
    <w:rPr>
      <w:rFonts w:cs="Wingdings"/>
    </w:rPr>
  </w:style>
  <w:style w:type="character" w:customStyle="1" w:styleId="398">
    <w:name w:val="ListLabel 358"/>
    <w:qFormat/>
    <w:uiPriority w:val="0"/>
    <w:rPr>
      <w:rFonts w:cs="Symbol"/>
    </w:rPr>
  </w:style>
  <w:style w:type="character" w:customStyle="1" w:styleId="399">
    <w:name w:val="ListLabel 359"/>
    <w:qFormat/>
    <w:uiPriority w:val="0"/>
    <w:rPr>
      <w:rFonts w:cs="Courier New"/>
    </w:rPr>
  </w:style>
  <w:style w:type="character" w:customStyle="1" w:styleId="400">
    <w:name w:val="ListLabel 360"/>
    <w:qFormat/>
    <w:uiPriority w:val="0"/>
    <w:rPr>
      <w:rFonts w:cs="Wingdings"/>
    </w:rPr>
  </w:style>
  <w:style w:type="character" w:customStyle="1" w:styleId="401">
    <w:name w:val="ListLabel 361"/>
    <w:qFormat/>
    <w:uiPriority w:val="0"/>
    <w:rPr>
      <w:rFonts w:cs="Symbol"/>
      <w:sz w:val="24"/>
      <w:szCs w:val="32"/>
    </w:rPr>
  </w:style>
  <w:style w:type="character" w:customStyle="1" w:styleId="402">
    <w:name w:val="ListLabel 362"/>
    <w:qFormat/>
    <w:uiPriority w:val="0"/>
    <w:rPr>
      <w:rFonts w:cs="Courier New"/>
    </w:rPr>
  </w:style>
  <w:style w:type="character" w:customStyle="1" w:styleId="403">
    <w:name w:val="ListLabel 363"/>
    <w:qFormat/>
    <w:uiPriority w:val="0"/>
    <w:rPr>
      <w:rFonts w:cs="Wingdings"/>
    </w:rPr>
  </w:style>
  <w:style w:type="character" w:customStyle="1" w:styleId="404">
    <w:name w:val="ListLabel 364"/>
    <w:qFormat/>
    <w:uiPriority w:val="0"/>
    <w:rPr>
      <w:rFonts w:cs="Symbol"/>
    </w:rPr>
  </w:style>
  <w:style w:type="character" w:customStyle="1" w:styleId="405">
    <w:name w:val="ListLabel 365"/>
    <w:qFormat/>
    <w:uiPriority w:val="0"/>
    <w:rPr>
      <w:rFonts w:cs="Courier New"/>
    </w:rPr>
  </w:style>
  <w:style w:type="character" w:customStyle="1" w:styleId="406">
    <w:name w:val="ListLabel 366"/>
    <w:qFormat/>
    <w:uiPriority w:val="0"/>
    <w:rPr>
      <w:rFonts w:cs="Wingdings"/>
    </w:rPr>
  </w:style>
  <w:style w:type="character" w:customStyle="1" w:styleId="407">
    <w:name w:val="ListLabel 367"/>
    <w:qFormat/>
    <w:uiPriority w:val="0"/>
    <w:rPr>
      <w:rFonts w:cs="Symbol"/>
    </w:rPr>
  </w:style>
  <w:style w:type="character" w:customStyle="1" w:styleId="408">
    <w:name w:val="ListLabel 368"/>
    <w:qFormat/>
    <w:uiPriority w:val="0"/>
    <w:rPr>
      <w:rFonts w:cs="Courier New"/>
    </w:rPr>
  </w:style>
  <w:style w:type="character" w:customStyle="1" w:styleId="409">
    <w:name w:val="ListLabel 369"/>
    <w:qFormat/>
    <w:uiPriority w:val="0"/>
    <w:rPr>
      <w:rFonts w:cs="Wingdings"/>
    </w:rPr>
  </w:style>
  <w:style w:type="character" w:customStyle="1" w:styleId="410">
    <w:name w:val="ListLabel 370"/>
    <w:qFormat/>
    <w:uiPriority w:val="0"/>
    <w:rPr>
      <w:rFonts w:cs="Symbol"/>
    </w:rPr>
  </w:style>
  <w:style w:type="character" w:customStyle="1" w:styleId="411">
    <w:name w:val="ListLabel 371"/>
    <w:qFormat/>
    <w:uiPriority w:val="0"/>
    <w:rPr>
      <w:rFonts w:cs="Courier New"/>
    </w:rPr>
  </w:style>
  <w:style w:type="character" w:customStyle="1" w:styleId="412">
    <w:name w:val="ListLabel 372"/>
    <w:qFormat/>
    <w:uiPriority w:val="0"/>
    <w:rPr>
      <w:rFonts w:cs="Wingdings"/>
    </w:rPr>
  </w:style>
  <w:style w:type="character" w:customStyle="1" w:styleId="413">
    <w:name w:val="ListLabel 373"/>
    <w:qFormat/>
    <w:uiPriority w:val="0"/>
    <w:rPr>
      <w:rFonts w:cs="Symbol"/>
    </w:rPr>
  </w:style>
  <w:style w:type="character" w:customStyle="1" w:styleId="414">
    <w:name w:val="ListLabel 374"/>
    <w:qFormat/>
    <w:uiPriority w:val="0"/>
    <w:rPr>
      <w:rFonts w:cs="Courier New"/>
    </w:rPr>
  </w:style>
  <w:style w:type="character" w:customStyle="1" w:styleId="415">
    <w:name w:val="ListLabel 375"/>
    <w:qFormat/>
    <w:uiPriority w:val="0"/>
    <w:rPr>
      <w:rFonts w:cs="Wingdings"/>
    </w:rPr>
  </w:style>
  <w:style w:type="character" w:customStyle="1" w:styleId="416">
    <w:name w:val="ListLabel 376"/>
    <w:qFormat/>
    <w:uiPriority w:val="0"/>
    <w:rPr>
      <w:rFonts w:cs="Symbol"/>
    </w:rPr>
  </w:style>
  <w:style w:type="character" w:customStyle="1" w:styleId="417">
    <w:name w:val="ListLabel 377"/>
    <w:qFormat/>
    <w:uiPriority w:val="0"/>
    <w:rPr>
      <w:rFonts w:cs="Courier New"/>
    </w:rPr>
  </w:style>
  <w:style w:type="character" w:customStyle="1" w:styleId="418">
    <w:name w:val="ListLabel 378"/>
    <w:qFormat/>
    <w:uiPriority w:val="0"/>
    <w:rPr>
      <w:rFonts w:cs="Wingdings"/>
    </w:rPr>
  </w:style>
  <w:style w:type="character" w:customStyle="1" w:styleId="419">
    <w:name w:val="ListLabel 379"/>
    <w:qFormat/>
    <w:uiPriority w:val="0"/>
    <w:rPr>
      <w:rFonts w:cs="OpenSymbol"/>
    </w:rPr>
  </w:style>
  <w:style w:type="character" w:customStyle="1" w:styleId="420">
    <w:name w:val="ListLabel 380"/>
    <w:qFormat/>
    <w:uiPriority w:val="0"/>
    <w:rPr>
      <w:rFonts w:cs="OpenSymbol"/>
    </w:rPr>
  </w:style>
  <w:style w:type="character" w:customStyle="1" w:styleId="421">
    <w:name w:val="ListLabel 381"/>
    <w:qFormat/>
    <w:uiPriority w:val="0"/>
    <w:rPr>
      <w:rFonts w:cs="OpenSymbol"/>
    </w:rPr>
  </w:style>
  <w:style w:type="character" w:customStyle="1" w:styleId="422">
    <w:name w:val="ListLabel 382"/>
    <w:qFormat/>
    <w:uiPriority w:val="0"/>
    <w:rPr>
      <w:rFonts w:cs="OpenSymbol"/>
    </w:rPr>
  </w:style>
  <w:style w:type="character" w:customStyle="1" w:styleId="423">
    <w:name w:val="ListLabel 383"/>
    <w:qFormat/>
    <w:uiPriority w:val="0"/>
    <w:rPr>
      <w:rFonts w:cs="OpenSymbol"/>
    </w:rPr>
  </w:style>
  <w:style w:type="character" w:customStyle="1" w:styleId="424">
    <w:name w:val="ListLabel 384"/>
    <w:qFormat/>
    <w:uiPriority w:val="0"/>
    <w:rPr>
      <w:rFonts w:cs="OpenSymbol"/>
    </w:rPr>
  </w:style>
  <w:style w:type="character" w:customStyle="1" w:styleId="425">
    <w:name w:val="ListLabel 385"/>
    <w:qFormat/>
    <w:uiPriority w:val="0"/>
    <w:rPr>
      <w:rFonts w:cs="OpenSymbol"/>
    </w:rPr>
  </w:style>
  <w:style w:type="character" w:customStyle="1" w:styleId="426">
    <w:name w:val="ListLabel 386"/>
    <w:qFormat/>
    <w:uiPriority w:val="0"/>
    <w:rPr>
      <w:rFonts w:cs="OpenSymbol"/>
    </w:rPr>
  </w:style>
  <w:style w:type="character" w:customStyle="1" w:styleId="427">
    <w:name w:val="ListLabel 387"/>
    <w:qFormat/>
    <w:uiPriority w:val="0"/>
    <w:rPr>
      <w:rFonts w:cs="OpenSymbol"/>
    </w:rPr>
  </w:style>
  <w:style w:type="character" w:customStyle="1" w:styleId="428">
    <w:name w:val="ListLabel 388"/>
    <w:qFormat/>
    <w:uiPriority w:val="0"/>
    <w:rPr>
      <w:rFonts w:cs="Wingdings"/>
      <w:sz w:val="22"/>
    </w:rPr>
  </w:style>
  <w:style w:type="character" w:customStyle="1" w:styleId="429">
    <w:name w:val="ListLabel 389"/>
    <w:qFormat/>
    <w:uiPriority w:val="0"/>
    <w:rPr>
      <w:rFonts w:cs="Courier New"/>
      <w:sz w:val="20"/>
    </w:rPr>
  </w:style>
  <w:style w:type="character" w:customStyle="1" w:styleId="430">
    <w:name w:val="ListLabel 390"/>
    <w:qFormat/>
    <w:uiPriority w:val="0"/>
    <w:rPr>
      <w:rFonts w:cs="Wingdings"/>
      <w:sz w:val="20"/>
    </w:rPr>
  </w:style>
  <w:style w:type="character" w:customStyle="1" w:styleId="431">
    <w:name w:val="ListLabel 391"/>
    <w:qFormat/>
    <w:uiPriority w:val="0"/>
    <w:rPr>
      <w:rFonts w:cs="Wingdings"/>
      <w:sz w:val="20"/>
    </w:rPr>
  </w:style>
  <w:style w:type="character" w:customStyle="1" w:styleId="432">
    <w:name w:val="ListLabel 392"/>
    <w:qFormat/>
    <w:uiPriority w:val="0"/>
    <w:rPr>
      <w:rFonts w:cs="Wingdings"/>
      <w:sz w:val="20"/>
    </w:rPr>
  </w:style>
  <w:style w:type="character" w:customStyle="1" w:styleId="433">
    <w:name w:val="ListLabel 393"/>
    <w:qFormat/>
    <w:uiPriority w:val="0"/>
    <w:rPr>
      <w:rFonts w:cs="Wingdings"/>
      <w:sz w:val="20"/>
    </w:rPr>
  </w:style>
  <w:style w:type="character" w:customStyle="1" w:styleId="434">
    <w:name w:val="ListLabel 394"/>
    <w:qFormat/>
    <w:uiPriority w:val="0"/>
    <w:rPr>
      <w:rFonts w:cs="Wingdings"/>
      <w:sz w:val="20"/>
    </w:rPr>
  </w:style>
  <w:style w:type="character" w:customStyle="1" w:styleId="435">
    <w:name w:val="ListLabel 395"/>
    <w:qFormat/>
    <w:uiPriority w:val="0"/>
    <w:rPr>
      <w:rFonts w:cs="Wingdings"/>
      <w:sz w:val="20"/>
    </w:rPr>
  </w:style>
  <w:style w:type="character" w:customStyle="1" w:styleId="436">
    <w:name w:val="ListLabel 396"/>
    <w:qFormat/>
    <w:uiPriority w:val="0"/>
    <w:rPr>
      <w:rFonts w:cs="Wingdings"/>
      <w:sz w:val="20"/>
    </w:rPr>
  </w:style>
  <w:style w:type="character" w:customStyle="1" w:styleId="437">
    <w:name w:val="ListLabel 397"/>
    <w:qFormat/>
    <w:uiPriority w:val="0"/>
    <w:rPr>
      <w:rFonts w:ascii="Times New Roman" w:hAnsi="Times New Roman" w:cs="Wingdings"/>
      <w:sz w:val="22"/>
    </w:rPr>
  </w:style>
  <w:style w:type="character" w:customStyle="1" w:styleId="438">
    <w:name w:val="ListLabel 398"/>
    <w:qFormat/>
    <w:uiPriority w:val="0"/>
    <w:rPr>
      <w:rFonts w:cs="Courier New"/>
      <w:sz w:val="20"/>
    </w:rPr>
  </w:style>
  <w:style w:type="character" w:customStyle="1" w:styleId="439">
    <w:name w:val="ListLabel 399"/>
    <w:qFormat/>
    <w:uiPriority w:val="0"/>
    <w:rPr>
      <w:rFonts w:cs="Wingdings"/>
      <w:sz w:val="20"/>
    </w:rPr>
  </w:style>
  <w:style w:type="character" w:customStyle="1" w:styleId="440">
    <w:name w:val="ListLabel 400"/>
    <w:qFormat/>
    <w:uiPriority w:val="0"/>
    <w:rPr>
      <w:rFonts w:cs="Wingdings"/>
      <w:sz w:val="20"/>
    </w:rPr>
  </w:style>
  <w:style w:type="character" w:customStyle="1" w:styleId="441">
    <w:name w:val="ListLabel 401"/>
    <w:qFormat/>
    <w:uiPriority w:val="0"/>
    <w:rPr>
      <w:rFonts w:cs="Wingdings"/>
      <w:sz w:val="20"/>
    </w:rPr>
  </w:style>
  <w:style w:type="character" w:customStyle="1" w:styleId="442">
    <w:name w:val="ListLabel 402"/>
    <w:qFormat/>
    <w:uiPriority w:val="0"/>
    <w:rPr>
      <w:rFonts w:cs="Wingdings"/>
      <w:sz w:val="20"/>
    </w:rPr>
  </w:style>
  <w:style w:type="character" w:customStyle="1" w:styleId="443">
    <w:name w:val="ListLabel 403"/>
    <w:qFormat/>
    <w:uiPriority w:val="0"/>
    <w:rPr>
      <w:rFonts w:cs="Wingdings"/>
      <w:sz w:val="20"/>
    </w:rPr>
  </w:style>
  <w:style w:type="character" w:customStyle="1" w:styleId="444">
    <w:name w:val="ListLabel 404"/>
    <w:qFormat/>
    <w:uiPriority w:val="0"/>
    <w:rPr>
      <w:rFonts w:cs="Wingdings"/>
      <w:sz w:val="20"/>
    </w:rPr>
  </w:style>
  <w:style w:type="character" w:customStyle="1" w:styleId="445">
    <w:name w:val="ListLabel 405"/>
    <w:qFormat/>
    <w:uiPriority w:val="0"/>
    <w:rPr>
      <w:rFonts w:cs="Wingdings"/>
      <w:sz w:val="20"/>
    </w:rPr>
  </w:style>
  <w:style w:type="character" w:customStyle="1" w:styleId="446">
    <w:name w:val="ListLabel 406"/>
    <w:qFormat/>
    <w:uiPriority w:val="0"/>
    <w:rPr>
      <w:rFonts w:cs="Symbol"/>
    </w:rPr>
  </w:style>
  <w:style w:type="character" w:customStyle="1" w:styleId="447">
    <w:name w:val="ListLabel 407"/>
    <w:qFormat/>
    <w:uiPriority w:val="0"/>
    <w:rPr>
      <w:rFonts w:cs="Courier New"/>
    </w:rPr>
  </w:style>
  <w:style w:type="character" w:customStyle="1" w:styleId="448">
    <w:name w:val="ListLabel 408"/>
    <w:qFormat/>
    <w:uiPriority w:val="0"/>
    <w:rPr>
      <w:rFonts w:cs="Wingdings"/>
    </w:rPr>
  </w:style>
  <w:style w:type="character" w:customStyle="1" w:styleId="449">
    <w:name w:val="ListLabel 409"/>
    <w:qFormat/>
    <w:uiPriority w:val="0"/>
    <w:rPr>
      <w:rFonts w:cs="Symbol"/>
    </w:rPr>
  </w:style>
  <w:style w:type="character" w:customStyle="1" w:styleId="450">
    <w:name w:val="ListLabel 410"/>
    <w:qFormat/>
    <w:uiPriority w:val="0"/>
    <w:rPr>
      <w:rFonts w:cs="Courier New"/>
    </w:rPr>
  </w:style>
  <w:style w:type="character" w:customStyle="1" w:styleId="451">
    <w:name w:val="ListLabel 411"/>
    <w:qFormat/>
    <w:uiPriority w:val="0"/>
    <w:rPr>
      <w:rFonts w:cs="Wingdings"/>
    </w:rPr>
  </w:style>
  <w:style w:type="character" w:customStyle="1" w:styleId="452">
    <w:name w:val="ListLabel 412"/>
    <w:qFormat/>
    <w:uiPriority w:val="0"/>
    <w:rPr>
      <w:rFonts w:cs="Symbol"/>
    </w:rPr>
  </w:style>
  <w:style w:type="character" w:customStyle="1" w:styleId="453">
    <w:name w:val="ListLabel 413"/>
    <w:qFormat/>
    <w:uiPriority w:val="0"/>
    <w:rPr>
      <w:rFonts w:cs="Courier New"/>
    </w:rPr>
  </w:style>
  <w:style w:type="character" w:customStyle="1" w:styleId="454">
    <w:name w:val="ListLabel 414"/>
    <w:qFormat/>
    <w:uiPriority w:val="0"/>
    <w:rPr>
      <w:rFonts w:cs="Wingdings"/>
    </w:rPr>
  </w:style>
  <w:style w:type="character" w:customStyle="1" w:styleId="455">
    <w:name w:val="ListLabel 415"/>
    <w:qFormat/>
    <w:uiPriority w:val="0"/>
    <w:rPr>
      <w:rFonts w:cs="Symbol"/>
      <w:sz w:val="20"/>
    </w:rPr>
  </w:style>
  <w:style w:type="character" w:customStyle="1" w:styleId="456">
    <w:name w:val="ListLabel 416"/>
    <w:qFormat/>
    <w:uiPriority w:val="0"/>
    <w:rPr>
      <w:rFonts w:cs="Courier New"/>
    </w:rPr>
  </w:style>
  <w:style w:type="character" w:customStyle="1" w:styleId="457">
    <w:name w:val="ListLabel 417"/>
    <w:qFormat/>
    <w:uiPriority w:val="0"/>
    <w:rPr>
      <w:rFonts w:cs="Wingdings"/>
    </w:rPr>
  </w:style>
  <w:style w:type="character" w:customStyle="1" w:styleId="458">
    <w:name w:val="ListLabel 418"/>
    <w:qFormat/>
    <w:uiPriority w:val="0"/>
    <w:rPr>
      <w:rFonts w:cs="Symbol"/>
    </w:rPr>
  </w:style>
  <w:style w:type="character" w:customStyle="1" w:styleId="459">
    <w:name w:val="ListLabel 419"/>
    <w:qFormat/>
    <w:uiPriority w:val="0"/>
    <w:rPr>
      <w:rFonts w:cs="Courier New"/>
    </w:rPr>
  </w:style>
  <w:style w:type="character" w:customStyle="1" w:styleId="460">
    <w:name w:val="ListLabel 420"/>
    <w:qFormat/>
    <w:uiPriority w:val="0"/>
    <w:rPr>
      <w:rFonts w:cs="Wingdings"/>
    </w:rPr>
  </w:style>
  <w:style w:type="character" w:customStyle="1" w:styleId="461">
    <w:name w:val="ListLabel 421"/>
    <w:qFormat/>
    <w:uiPriority w:val="0"/>
    <w:rPr>
      <w:rFonts w:cs="Symbol"/>
    </w:rPr>
  </w:style>
  <w:style w:type="character" w:customStyle="1" w:styleId="462">
    <w:name w:val="ListLabel 422"/>
    <w:qFormat/>
    <w:uiPriority w:val="0"/>
    <w:rPr>
      <w:rFonts w:cs="Courier New"/>
    </w:rPr>
  </w:style>
  <w:style w:type="character" w:customStyle="1" w:styleId="463">
    <w:name w:val="ListLabel 423"/>
    <w:qFormat/>
    <w:uiPriority w:val="0"/>
    <w:rPr>
      <w:rFonts w:cs="Wingdings"/>
    </w:rPr>
  </w:style>
  <w:style w:type="character" w:customStyle="1" w:styleId="464">
    <w:name w:val="ListLabel 424"/>
    <w:qFormat/>
    <w:uiPriority w:val="0"/>
    <w:rPr>
      <w:rFonts w:ascii="Georgia" w:hAnsi="Georgia" w:cs="Times New Roman"/>
    </w:rPr>
  </w:style>
  <w:style w:type="character" w:customStyle="1" w:styleId="465">
    <w:name w:val="ListLabel 425"/>
    <w:qFormat/>
    <w:uiPriority w:val="0"/>
    <w:rPr>
      <w:rFonts w:cs="Courier New"/>
    </w:rPr>
  </w:style>
  <w:style w:type="character" w:customStyle="1" w:styleId="466">
    <w:name w:val="ListLabel 426"/>
    <w:qFormat/>
    <w:uiPriority w:val="0"/>
    <w:rPr>
      <w:rFonts w:cs="Wingdings"/>
    </w:rPr>
  </w:style>
  <w:style w:type="character" w:customStyle="1" w:styleId="467">
    <w:name w:val="ListLabel 427"/>
    <w:qFormat/>
    <w:uiPriority w:val="0"/>
    <w:rPr>
      <w:rFonts w:cs="Symbol"/>
    </w:rPr>
  </w:style>
  <w:style w:type="character" w:customStyle="1" w:styleId="468">
    <w:name w:val="ListLabel 428"/>
    <w:qFormat/>
    <w:uiPriority w:val="0"/>
    <w:rPr>
      <w:rFonts w:cs="Courier New"/>
    </w:rPr>
  </w:style>
  <w:style w:type="character" w:customStyle="1" w:styleId="469">
    <w:name w:val="ListLabel 429"/>
    <w:qFormat/>
    <w:uiPriority w:val="0"/>
    <w:rPr>
      <w:rFonts w:cs="Wingdings"/>
    </w:rPr>
  </w:style>
  <w:style w:type="character" w:customStyle="1" w:styleId="470">
    <w:name w:val="ListLabel 430"/>
    <w:qFormat/>
    <w:uiPriority w:val="0"/>
    <w:rPr>
      <w:rFonts w:cs="Symbol"/>
    </w:rPr>
  </w:style>
  <w:style w:type="character" w:customStyle="1" w:styleId="471">
    <w:name w:val="ListLabel 431"/>
    <w:qFormat/>
    <w:uiPriority w:val="0"/>
    <w:rPr>
      <w:rFonts w:cs="Courier New"/>
    </w:rPr>
  </w:style>
  <w:style w:type="character" w:customStyle="1" w:styleId="472">
    <w:name w:val="ListLabel 432"/>
    <w:qFormat/>
    <w:uiPriority w:val="0"/>
    <w:rPr>
      <w:rFonts w:cs="Wingdings"/>
    </w:rPr>
  </w:style>
  <w:style w:type="character" w:customStyle="1" w:styleId="473">
    <w:name w:val="ListLabel 433"/>
    <w:qFormat/>
    <w:uiPriority w:val="0"/>
    <w:rPr>
      <w:rFonts w:cs="Symbol"/>
      <w:b/>
      <w:sz w:val="28"/>
    </w:rPr>
  </w:style>
  <w:style w:type="character" w:customStyle="1" w:styleId="474">
    <w:name w:val="ListLabel 434"/>
    <w:qFormat/>
    <w:uiPriority w:val="0"/>
    <w:rPr>
      <w:rFonts w:cs="Courier New"/>
    </w:rPr>
  </w:style>
  <w:style w:type="character" w:customStyle="1" w:styleId="475">
    <w:name w:val="ListLabel 435"/>
    <w:qFormat/>
    <w:uiPriority w:val="0"/>
    <w:rPr>
      <w:rFonts w:cs="Wingdings"/>
    </w:rPr>
  </w:style>
  <w:style w:type="character" w:customStyle="1" w:styleId="476">
    <w:name w:val="ListLabel 436"/>
    <w:qFormat/>
    <w:uiPriority w:val="0"/>
    <w:rPr>
      <w:rFonts w:cs="Symbol"/>
    </w:rPr>
  </w:style>
  <w:style w:type="character" w:customStyle="1" w:styleId="477">
    <w:name w:val="ListLabel 437"/>
    <w:qFormat/>
    <w:uiPriority w:val="0"/>
    <w:rPr>
      <w:rFonts w:cs="Courier New"/>
    </w:rPr>
  </w:style>
  <w:style w:type="character" w:customStyle="1" w:styleId="478">
    <w:name w:val="ListLabel 438"/>
    <w:qFormat/>
    <w:uiPriority w:val="0"/>
    <w:rPr>
      <w:rFonts w:cs="Wingdings"/>
    </w:rPr>
  </w:style>
  <w:style w:type="character" w:customStyle="1" w:styleId="479">
    <w:name w:val="ListLabel 439"/>
    <w:qFormat/>
    <w:uiPriority w:val="0"/>
    <w:rPr>
      <w:rFonts w:cs="Symbol"/>
    </w:rPr>
  </w:style>
  <w:style w:type="character" w:customStyle="1" w:styleId="480">
    <w:name w:val="ListLabel 440"/>
    <w:qFormat/>
    <w:uiPriority w:val="0"/>
    <w:rPr>
      <w:rFonts w:cs="Courier New"/>
    </w:rPr>
  </w:style>
  <w:style w:type="character" w:customStyle="1" w:styleId="481">
    <w:name w:val="ListLabel 441"/>
    <w:qFormat/>
    <w:uiPriority w:val="0"/>
    <w:rPr>
      <w:rFonts w:cs="Wingdings"/>
    </w:rPr>
  </w:style>
  <w:style w:type="character" w:customStyle="1" w:styleId="482">
    <w:name w:val="ListLabel 442"/>
    <w:qFormat/>
    <w:uiPriority w:val="0"/>
    <w:rPr>
      <w:rFonts w:cs="Symbol"/>
      <w:b/>
      <w:sz w:val="28"/>
    </w:rPr>
  </w:style>
  <w:style w:type="character" w:customStyle="1" w:styleId="483">
    <w:name w:val="ListLabel 443"/>
    <w:qFormat/>
    <w:uiPriority w:val="0"/>
    <w:rPr>
      <w:rFonts w:cs="Courier New"/>
    </w:rPr>
  </w:style>
  <w:style w:type="character" w:customStyle="1" w:styleId="484">
    <w:name w:val="ListLabel 444"/>
    <w:qFormat/>
    <w:uiPriority w:val="0"/>
    <w:rPr>
      <w:rFonts w:cs="Wingdings"/>
    </w:rPr>
  </w:style>
  <w:style w:type="character" w:customStyle="1" w:styleId="485">
    <w:name w:val="ListLabel 445"/>
    <w:qFormat/>
    <w:uiPriority w:val="0"/>
    <w:rPr>
      <w:rFonts w:cs="Symbol"/>
    </w:rPr>
  </w:style>
  <w:style w:type="character" w:customStyle="1" w:styleId="486">
    <w:name w:val="ListLabel 446"/>
    <w:qFormat/>
    <w:uiPriority w:val="0"/>
    <w:rPr>
      <w:rFonts w:cs="Courier New"/>
    </w:rPr>
  </w:style>
  <w:style w:type="character" w:customStyle="1" w:styleId="487">
    <w:name w:val="ListLabel 447"/>
    <w:qFormat/>
    <w:uiPriority w:val="0"/>
    <w:rPr>
      <w:rFonts w:cs="Wingdings"/>
    </w:rPr>
  </w:style>
  <w:style w:type="character" w:customStyle="1" w:styleId="488">
    <w:name w:val="ListLabel 448"/>
    <w:qFormat/>
    <w:uiPriority w:val="0"/>
    <w:rPr>
      <w:rFonts w:cs="Symbol"/>
    </w:rPr>
  </w:style>
  <w:style w:type="character" w:customStyle="1" w:styleId="489">
    <w:name w:val="ListLabel 449"/>
    <w:qFormat/>
    <w:uiPriority w:val="0"/>
    <w:rPr>
      <w:rFonts w:cs="Courier New"/>
    </w:rPr>
  </w:style>
  <w:style w:type="character" w:customStyle="1" w:styleId="490">
    <w:name w:val="ListLabel 450"/>
    <w:qFormat/>
    <w:uiPriority w:val="0"/>
    <w:rPr>
      <w:rFonts w:cs="Wingdings"/>
    </w:rPr>
  </w:style>
  <w:style w:type="character" w:customStyle="1" w:styleId="491">
    <w:name w:val="ListLabel 451"/>
    <w:qFormat/>
    <w:uiPriority w:val="0"/>
    <w:rPr>
      <w:rFonts w:ascii="Georgia" w:hAnsi="Georgia" w:cs="Times New Roman"/>
      <w:sz w:val="24"/>
    </w:rPr>
  </w:style>
  <w:style w:type="character" w:customStyle="1" w:styleId="492">
    <w:name w:val="ListLabel 452"/>
    <w:qFormat/>
    <w:uiPriority w:val="0"/>
    <w:rPr>
      <w:rFonts w:cs="Courier New"/>
    </w:rPr>
  </w:style>
  <w:style w:type="character" w:customStyle="1" w:styleId="493">
    <w:name w:val="ListLabel 453"/>
    <w:qFormat/>
    <w:uiPriority w:val="0"/>
    <w:rPr>
      <w:rFonts w:cs="Wingdings"/>
    </w:rPr>
  </w:style>
  <w:style w:type="character" w:customStyle="1" w:styleId="494">
    <w:name w:val="ListLabel 454"/>
    <w:qFormat/>
    <w:uiPriority w:val="0"/>
    <w:rPr>
      <w:rFonts w:cs="Symbol"/>
    </w:rPr>
  </w:style>
  <w:style w:type="character" w:customStyle="1" w:styleId="495">
    <w:name w:val="ListLabel 455"/>
    <w:qFormat/>
    <w:uiPriority w:val="0"/>
    <w:rPr>
      <w:rFonts w:cs="Courier New"/>
    </w:rPr>
  </w:style>
  <w:style w:type="character" w:customStyle="1" w:styleId="496">
    <w:name w:val="ListLabel 456"/>
    <w:qFormat/>
    <w:uiPriority w:val="0"/>
    <w:rPr>
      <w:rFonts w:cs="Wingdings"/>
    </w:rPr>
  </w:style>
  <w:style w:type="character" w:customStyle="1" w:styleId="497">
    <w:name w:val="ListLabel 457"/>
    <w:qFormat/>
    <w:uiPriority w:val="0"/>
    <w:rPr>
      <w:rFonts w:cs="Symbol"/>
    </w:rPr>
  </w:style>
  <w:style w:type="character" w:customStyle="1" w:styleId="498">
    <w:name w:val="ListLabel 458"/>
    <w:qFormat/>
    <w:uiPriority w:val="0"/>
    <w:rPr>
      <w:rFonts w:cs="Courier New"/>
    </w:rPr>
  </w:style>
  <w:style w:type="character" w:customStyle="1" w:styleId="499">
    <w:name w:val="ListLabel 459"/>
    <w:qFormat/>
    <w:uiPriority w:val="0"/>
    <w:rPr>
      <w:rFonts w:cs="Wingdings"/>
    </w:rPr>
  </w:style>
  <w:style w:type="character" w:customStyle="1" w:styleId="500">
    <w:name w:val="ListLabel 460"/>
    <w:qFormat/>
    <w:uiPriority w:val="0"/>
    <w:rPr>
      <w:rFonts w:ascii="Times New Roman" w:hAnsi="Times New Roman" w:cs="Times New Roman"/>
      <w:sz w:val="20"/>
    </w:rPr>
  </w:style>
  <w:style w:type="character" w:customStyle="1" w:styleId="501">
    <w:name w:val="ListLabel 461"/>
    <w:qFormat/>
    <w:uiPriority w:val="0"/>
    <w:rPr>
      <w:rFonts w:cs="Courier New"/>
    </w:rPr>
  </w:style>
  <w:style w:type="character" w:customStyle="1" w:styleId="502">
    <w:name w:val="ListLabel 462"/>
    <w:qFormat/>
    <w:uiPriority w:val="0"/>
    <w:rPr>
      <w:rFonts w:cs="Wingdings"/>
    </w:rPr>
  </w:style>
  <w:style w:type="character" w:customStyle="1" w:styleId="503">
    <w:name w:val="ListLabel 463"/>
    <w:qFormat/>
    <w:uiPriority w:val="0"/>
    <w:rPr>
      <w:rFonts w:cs="Symbol"/>
    </w:rPr>
  </w:style>
  <w:style w:type="character" w:customStyle="1" w:styleId="504">
    <w:name w:val="ListLabel 464"/>
    <w:qFormat/>
    <w:uiPriority w:val="0"/>
    <w:rPr>
      <w:rFonts w:cs="Courier New"/>
    </w:rPr>
  </w:style>
  <w:style w:type="character" w:customStyle="1" w:styleId="505">
    <w:name w:val="ListLabel 465"/>
    <w:qFormat/>
    <w:uiPriority w:val="0"/>
    <w:rPr>
      <w:rFonts w:cs="Wingdings"/>
    </w:rPr>
  </w:style>
  <w:style w:type="character" w:customStyle="1" w:styleId="506">
    <w:name w:val="ListLabel 466"/>
    <w:qFormat/>
    <w:uiPriority w:val="0"/>
    <w:rPr>
      <w:rFonts w:cs="Symbol"/>
    </w:rPr>
  </w:style>
  <w:style w:type="character" w:customStyle="1" w:styleId="507">
    <w:name w:val="ListLabel 467"/>
    <w:qFormat/>
    <w:uiPriority w:val="0"/>
    <w:rPr>
      <w:rFonts w:cs="Courier New"/>
    </w:rPr>
  </w:style>
  <w:style w:type="character" w:customStyle="1" w:styleId="508">
    <w:name w:val="ListLabel 468"/>
    <w:qFormat/>
    <w:uiPriority w:val="0"/>
    <w:rPr>
      <w:rFonts w:cs="Wingdings"/>
    </w:rPr>
  </w:style>
  <w:style w:type="character" w:customStyle="1" w:styleId="509">
    <w:name w:val="ListLabel 469"/>
    <w:qFormat/>
    <w:uiPriority w:val="0"/>
    <w:rPr>
      <w:rFonts w:cs="Times New Roman"/>
    </w:rPr>
  </w:style>
  <w:style w:type="character" w:customStyle="1" w:styleId="510">
    <w:name w:val="ListLabel 470"/>
    <w:qFormat/>
    <w:uiPriority w:val="0"/>
    <w:rPr>
      <w:rFonts w:cs="Courier New"/>
    </w:rPr>
  </w:style>
  <w:style w:type="character" w:customStyle="1" w:styleId="511">
    <w:name w:val="ListLabel 471"/>
    <w:qFormat/>
    <w:uiPriority w:val="0"/>
    <w:rPr>
      <w:rFonts w:cs="Wingdings"/>
    </w:rPr>
  </w:style>
  <w:style w:type="character" w:customStyle="1" w:styleId="512">
    <w:name w:val="ListLabel 472"/>
    <w:qFormat/>
    <w:uiPriority w:val="0"/>
    <w:rPr>
      <w:rFonts w:cs="Symbol"/>
    </w:rPr>
  </w:style>
  <w:style w:type="character" w:customStyle="1" w:styleId="513">
    <w:name w:val="ListLabel 473"/>
    <w:qFormat/>
    <w:uiPriority w:val="0"/>
    <w:rPr>
      <w:rFonts w:cs="Courier New"/>
    </w:rPr>
  </w:style>
  <w:style w:type="character" w:customStyle="1" w:styleId="514">
    <w:name w:val="ListLabel 474"/>
    <w:qFormat/>
    <w:uiPriority w:val="0"/>
    <w:rPr>
      <w:rFonts w:cs="Wingdings"/>
    </w:rPr>
  </w:style>
  <w:style w:type="character" w:customStyle="1" w:styleId="515">
    <w:name w:val="ListLabel 475"/>
    <w:qFormat/>
    <w:uiPriority w:val="0"/>
    <w:rPr>
      <w:rFonts w:cs="Symbol"/>
    </w:rPr>
  </w:style>
  <w:style w:type="character" w:customStyle="1" w:styleId="516">
    <w:name w:val="ListLabel 476"/>
    <w:qFormat/>
    <w:uiPriority w:val="0"/>
    <w:rPr>
      <w:rFonts w:cs="Courier New"/>
    </w:rPr>
  </w:style>
  <w:style w:type="character" w:customStyle="1" w:styleId="517">
    <w:name w:val="ListLabel 477"/>
    <w:qFormat/>
    <w:uiPriority w:val="0"/>
    <w:rPr>
      <w:rFonts w:cs="Wingdings"/>
    </w:rPr>
  </w:style>
  <w:style w:type="character" w:customStyle="1" w:styleId="518">
    <w:name w:val="ListLabel 478"/>
    <w:qFormat/>
    <w:uiPriority w:val="0"/>
    <w:rPr>
      <w:rFonts w:ascii="Times New Roman" w:hAnsi="Times New Roman" w:eastAsia="Calibri" w:cs="Times New Roman"/>
      <w:sz w:val="24"/>
    </w:rPr>
  </w:style>
  <w:style w:type="character" w:customStyle="1" w:styleId="519">
    <w:name w:val="ListLabel 479"/>
    <w:qFormat/>
    <w:uiPriority w:val="0"/>
    <w:rPr>
      <w:rFonts w:ascii="Times New Roman" w:hAnsi="Times New Roman" w:cs="Times New Roman"/>
      <w:b/>
      <w:sz w:val="24"/>
    </w:rPr>
  </w:style>
  <w:style w:type="character" w:customStyle="1" w:styleId="520">
    <w:name w:val="ListLabel 480"/>
    <w:qFormat/>
    <w:uiPriority w:val="0"/>
    <w:rPr>
      <w:rFonts w:cs="Courier New"/>
    </w:rPr>
  </w:style>
  <w:style w:type="character" w:customStyle="1" w:styleId="521">
    <w:name w:val="ListLabel 481"/>
    <w:qFormat/>
    <w:uiPriority w:val="0"/>
    <w:rPr>
      <w:rFonts w:cs="Wingdings"/>
    </w:rPr>
  </w:style>
  <w:style w:type="character" w:customStyle="1" w:styleId="522">
    <w:name w:val="ListLabel 482"/>
    <w:qFormat/>
    <w:uiPriority w:val="0"/>
    <w:rPr>
      <w:rFonts w:cs="Symbol"/>
    </w:rPr>
  </w:style>
  <w:style w:type="character" w:customStyle="1" w:styleId="523">
    <w:name w:val="ListLabel 483"/>
    <w:qFormat/>
    <w:uiPriority w:val="0"/>
    <w:rPr>
      <w:rFonts w:cs="Courier New"/>
    </w:rPr>
  </w:style>
  <w:style w:type="character" w:customStyle="1" w:styleId="524">
    <w:name w:val="ListLabel 484"/>
    <w:qFormat/>
    <w:uiPriority w:val="0"/>
    <w:rPr>
      <w:rFonts w:cs="Wingdings"/>
    </w:rPr>
  </w:style>
  <w:style w:type="character" w:customStyle="1" w:styleId="525">
    <w:name w:val="ListLabel 485"/>
    <w:qFormat/>
    <w:uiPriority w:val="0"/>
    <w:rPr>
      <w:rFonts w:cs="Symbol"/>
    </w:rPr>
  </w:style>
  <w:style w:type="character" w:customStyle="1" w:styleId="526">
    <w:name w:val="ListLabel 486"/>
    <w:qFormat/>
    <w:uiPriority w:val="0"/>
    <w:rPr>
      <w:rFonts w:cs="Courier New"/>
    </w:rPr>
  </w:style>
  <w:style w:type="character" w:customStyle="1" w:styleId="527">
    <w:name w:val="ListLabel 487"/>
    <w:qFormat/>
    <w:uiPriority w:val="0"/>
    <w:rPr>
      <w:rFonts w:cs="Wingdings"/>
    </w:rPr>
  </w:style>
  <w:style w:type="character" w:customStyle="1" w:styleId="528">
    <w:name w:val="ListLabel 488"/>
    <w:qFormat/>
    <w:uiPriority w:val="0"/>
    <w:rPr>
      <w:rFonts w:ascii="Times New Roman" w:hAnsi="Times New Roman" w:cs="Symbol"/>
      <w:sz w:val="24"/>
    </w:rPr>
  </w:style>
  <w:style w:type="character" w:customStyle="1" w:styleId="529">
    <w:name w:val="ListLabel 489"/>
    <w:qFormat/>
    <w:uiPriority w:val="0"/>
    <w:rPr>
      <w:rFonts w:cs="Courier New"/>
    </w:rPr>
  </w:style>
  <w:style w:type="character" w:customStyle="1" w:styleId="530">
    <w:name w:val="ListLabel 490"/>
    <w:qFormat/>
    <w:uiPriority w:val="0"/>
    <w:rPr>
      <w:rFonts w:cs="Wingdings"/>
    </w:rPr>
  </w:style>
  <w:style w:type="character" w:customStyle="1" w:styleId="531">
    <w:name w:val="ListLabel 491"/>
    <w:qFormat/>
    <w:uiPriority w:val="0"/>
    <w:rPr>
      <w:rFonts w:cs="Symbol"/>
    </w:rPr>
  </w:style>
  <w:style w:type="character" w:customStyle="1" w:styleId="532">
    <w:name w:val="ListLabel 492"/>
    <w:qFormat/>
    <w:uiPriority w:val="0"/>
    <w:rPr>
      <w:rFonts w:cs="Courier New"/>
    </w:rPr>
  </w:style>
  <w:style w:type="character" w:customStyle="1" w:styleId="533">
    <w:name w:val="ListLabel 493"/>
    <w:qFormat/>
    <w:uiPriority w:val="0"/>
    <w:rPr>
      <w:rFonts w:cs="Wingdings"/>
    </w:rPr>
  </w:style>
  <w:style w:type="character" w:customStyle="1" w:styleId="534">
    <w:name w:val="ListLabel 494"/>
    <w:qFormat/>
    <w:uiPriority w:val="0"/>
    <w:rPr>
      <w:rFonts w:cs="Symbol"/>
    </w:rPr>
  </w:style>
  <w:style w:type="character" w:customStyle="1" w:styleId="535">
    <w:name w:val="ListLabel 495"/>
    <w:qFormat/>
    <w:uiPriority w:val="0"/>
    <w:rPr>
      <w:rFonts w:cs="Courier New"/>
    </w:rPr>
  </w:style>
  <w:style w:type="character" w:customStyle="1" w:styleId="536">
    <w:name w:val="ListLabel 496"/>
    <w:qFormat/>
    <w:uiPriority w:val="0"/>
    <w:rPr>
      <w:rFonts w:cs="Wingdings"/>
    </w:rPr>
  </w:style>
  <w:style w:type="character" w:customStyle="1" w:styleId="537">
    <w:name w:val="ListLabel 497"/>
    <w:qFormat/>
    <w:uiPriority w:val="0"/>
    <w:rPr>
      <w:rFonts w:ascii="Times New Roman" w:hAnsi="Times New Roman" w:cs="Symbol"/>
      <w:b/>
      <w:sz w:val="28"/>
    </w:rPr>
  </w:style>
  <w:style w:type="character" w:customStyle="1" w:styleId="538">
    <w:name w:val="ListLabel 498"/>
    <w:qFormat/>
    <w:uiPriority w:val="0"/>
    <w:rPr>
      <w:rFonts w:cs="Courier New"/>
    </w:rPr>
  </w:style>
  <w:style w:type="character" w:customStyle="1" w:styleId="539">
    <w:name w:val="ListLabel 499"/>
    <w:qFormat/>
    <w:uiPriority w:val="0"/>
    <w:rPr>
      <w:rFonts w:cs="Wingdings"/>
    </w:rPr>
  </w:style>
  <w:style w:type="character" w:customStyle="1" w:styleId="540">
    <w:name w:val="ListLabel 500"/>
    <w:qFormat/>
    <w:uiPriority w:val="0"/>
    <w:rPr>
      <w:rFonts w:cs="Symbol"/>
    </w:rPr>
  </w:style>
  <w:style w:type="character" w:customStyle="1" w:styleId="541">
    <w:name w:val="ListLabel 501"/>
    <w:qFormat/>
    <w:uiPriority w:val="0"/>
    <w:rPr>
      <w:rFonts w:cs="Courier New"/>
    </w:rPr>
  </w:style>
  <w:style w:type="character" w:customStyle="1" w:styleId="542">
    <w:name w:val="ListLabel 502"/>
    <w:qFormat/>
    <w:uiPriority w:val="0"/>
    <w:rPr>
      <w:rFonts w:cs="Wingdings"/>
    </w:rPr>
  </w:style>
  <w:style w:type="character" w:customStyle="1" w:styleId="543">
    <w:name w:val="ListLabel 503"/>
    <w:qFormat/>
    <w:uiPriority w:val="0"/>
    <w:rPr>
      <w:rFonts w:cs="Symbol"/>
    </w:rPr>
  </w:style>
  <w:style w:type="character" w:customStyle="1" w:styleId="544">
    <w:name w:val="ListLabel 504"/>
    <w:qFormat/>
    <w:uiPriority w:val="0"/>
    <w:rPr>
      <w:rFonts w:cs="Courier New"/>
    </w:rPr>
  </w:style>
  <w:style w:type="character" w:customStyle="1" w:styleId="545">
    <w:name w:val="ListLabel 505"/>
    <w:qFormat/>
    <w:uiPriority w:val="0"/>
    <w:rPr>
      <w:rFonts w:cs="Wingdings"/>
    </w:rPr>
  </w:style>
  <w:style w:type="character" w:customStyle="1" w:styleId="546">
    <w:name w:val="ListLabel 506"/>
    <w:qFormat/>
    <w:uiPriority w:val="0"/>
    <w:rPr>
      <w:rFonts w:ascii="Georgia" w:hAnsi="Georgia" w:cs="Times New Roman"/>
      <w:b/>
      <w:color w:val="auto"/>
      <w:sz w:val="22"/>
    </w:rPr>
  </w:style>
  <w:style w:type="character" w:customStyle="1" w:styleId="547">
    <w:name w:val="ListLabel 507"/>
    <w:qFormat/>
    <w:uiPriority w:val="0"/>
    <w:rPr>
      <w:rFonts w:cs="Courier New"/>
    </w:rPr>
  </w:style>
  <w:style w:type="character" w:customStyle="1" w:styleId="548">
    <w:name w:val="ListLabel 508"/>
    <w:qFormat/>
    <w:uiPriority w:val="0"/>
    <w:rPr>
      <w:rFonts w:cs="Wingdings"/>
    </w:rPr>
  </w:style>
  <w:style w:type="character" w:customStyle="1" w:styleId="549">
    <w:name w:val="ListLabel 509"/>
    <w:qFormat/>
    <w:uiPriority w:val="0"/>
    <w:rPr>
      <w:rFonts w:cs="Symbol"/>
    </w:rPr>
  </w:style>
  <w:style w:type="character" w:customStyle="1" w:styleId="550">
    <w:name w:val="ListLabel 510"/>
    <w:qFormat/>
    <w:uiPriority w:val="0"/>
    <w:rPr>
      <w:rFonts w:cs="Courier New"/>
    </w:rPr>
  </w:style>
  <w:style w:type="character" w:customStyle="1" w:styleId="551">
    <w:name w:val="ListLabel 511"/>
    <w:qFormat/>
    <w:uiPriority w:val="0"/>
    <w:rPr>
      <w:rFonts w:cs="Wingdings"/>
    </w:rPr>
  </w:style>
  <w:style w:type="character" w:customStyle="1" w:styleId="552">
    <w:name w:val="ListLabel 512"/>
    <w:qFormat/>
    <w:uiPriority w:val="0"/>
    <w:rPr>
      <w:rFonts w:cs="Symbol"/>
    </w:rPr>
  </w:style>
  <w:style w:type="character" w:customStyle="1" w:styleId="553">
    <w:name w:val="ListLabel 513"/>
    <w:qFormat/>
    <w:uiPriority w:val="0"/>
    <w:rPr>
      <w:rFonts w:cs="Courier New"/>
    </w:rPr>
  </w:style>
  <w:style w:type="character" w:customStyle="1" w:styleId="554">
    <w:name w:val="ListLabel 514"/>
    <w:qFormat/>
    <w:uiPriority w:val="0"/>
    <w:rPr>
      <w:rFonts w:cs="Wingdings"/>
    </w:rPr>
  </w:style>
  <w:style w:type="character" w:customStyle="1" w:styleId="555">
    <w:name w:val="ListLabel 515"/>
    <w:qFormat/>
    <w:uiPriority w:val="0"/>
    <w:rPr>
      <w:rFonts w:ascii="RgsyshAdvTTb8864ccf.B" w:hAnsi="RgsyshAdvTTb8864ccf.B" w:cs="Symbol"/>
      <w:b/>
      <w:sz w:val="28"/>
      <w:szCs w:val="32"/>
    </w:rPr>
  </w:style>
  <w:style w:type="character" w:customStyle="1" w:styleId="556">
    <w:name w:val="ListLabel 516"/>
    <w:qFormat/>
    <w:uiPriority w:val="0"/>
    <w:rPr>
      <w:rFonts w:cs="Courier New"/>
    </w:rPr>
  </w:style>
  <w:style w:type="character" w:customStyle="1" w:styleId="557">
    <w:name w:val="ListLabel 517"/>
    <w:qFormat/>
    <w:uiPriority w:val="0"/>
    <w:rPr>
      <w:rFonts w:cs="Wingdings"/>
    </w:rPr>
  </w:style>
  <w:style w:type="character" w:customStyle="1" w:styleId="558">
    <w:name w:val="ListLabel 518"/>
    <w:qFormat/>
    <w:uiPriority w:val="0"/>
    <w:rPr>
      <w:rFonts w:cs="Symbol"/>
    </w:rPr>
  </w:style>
  <w:style w:type="character" w:customStyle="1" w:styleId="559">
    <w:name w:val="ListLabel 519"/>
    <w:qFormat/>
    <w:uiPriority w:val="0"/>
    <w:rPr>
      <w:rFonts w:cs="Courier New"/>
    </w:rPr>
  </w:style>
  <w:style w:type="character" w:customStyle="1" w:styleId="560">
    <w:name w:val="ListLabel 520"/>
    <w:qFormat/>
    <w:uiPriority w:val="0"/>
    <w:rPr>
      <w:rFonts w:cs="Wingdings"/>
    </w:rPr>
  </w:style>
  <w:style w:type="character" w:customStyle="1" w:styleId="561">
    <w:name w:val="ListLabel 521"/>
    <w:qFormat/>
    <w:uiPriority w:val="0"/>
    <w:rPr>
      <w:rFonts w:cs="Symbol"/>
    </w:rPr>
  </w:style>
  <w:style w:type="character" w:customStyle="1" w:styleId="562">
    <w:name w:val="ListLabel 522"/>
    <w:qFormat/>
    <w:uiPriority w:val="0"/>
    <w:rPr>
      <w:rFonts w:cs="Courier New"/>
    </w:rPr>
  </w:style>
  <w:style w:type="character" w:customStyle="1" w:styleId="563">
    <w:name w:val="ListLabel 523"/>
    <w:qFormat/>
    <w:uiPriority w:val="0"/>
    <w:rPr>
      <w:rFonts w:cs="Wingdings"/>
    </w:rPr>
  </w:style>
  <w:style w:type="character" w:customStyle="1" w:styleId="564">
    <w:name w:val="ListLabel 524"/>
    <w:qFormat/>
    <w:uiPriority w:val="0"/>
    <w:rPr>
      <w:rFonts w:cs="Symbol"/>
      <w:sz w:val="20"/>
    </w:rPr>
  </w:style>
  <w:style w:type="character" w:customStyle="1" w:styleId="565">
    <w:name w:val="ListLabel 525"/>
    <w:qFormat/>
    <w:uiPriority w:val="0"/>
    <w:rPr>
      <w:rFonts w:cs="Courier New"/>
      <w:sz w:val="20"/>
    </w:rPr>
  </w:style>
  <w:style w:type="character" w:customStyle="1" w:styleId="566">
    <w:name w:val="ListLabel 526"/>
    <w:qFormat/>
    <w:uiPriority w:val="0"/>
    <w:rPr>
      <w:rFonts w:cs="Wingdings"/>
      <w:sz w:val="20"/>
    </w:rPr>
  </w:style>
  <w:style w:type="character" w:customStyle="1" w:styleId="567">
    <w:name w:val="ListLabel 527"/>
    <w:qFormat/>
    <w:uiPriority w:val="0"/>
    <w:rPr>
      <w:rFonts w:cs="Wingdings"/>
      <w:sz w:val="20"/>
    </w:rPr>
  </w:style>
  <w:style w:type="character" w:customStyle="1" w:styleId="568">
    <w:name w:val="ListLabel 528"/>
    <w:qFormat/>
    <w:uiPriority w:val="0"/>
    <w:rPr>
      <w:rFonts w:cs="Wingdings"/>
      <w:sz w:val="20"/>
    </w:rPr>
  </w:style>
  <w:style w:type="character" w:customStyle="1" w:styleId="569">
    <w:name w:val="ListLabel 529"/>
    <w:qFormat/>
    <w:uiPriority w:val="0"/>
    <w:rPr>
      <w:rFonts w:cs="Wingdings"/>
      <w:sz w:val="20"/>
    </w:rPr>
  </w:style>
  <w:style w:type="character" w:customStyle="1" w:styleId="570">
    <w:name w:val="ListLabel 530"/>
    <w:qFormat/>
    <w:uiPriority w:val="0"/>
    <w:rPr>
      <w:rFonts w:cs="Wingdings"/>
      <w:sz w:val="20"/>
    </w:rPr>
  </w:style>
  <w:style w:type="character" w:customStyle="1" w:styleId="571">
    <w:name w:val="ListLabel 531"/>
    <w:qFormat/>
    <w:uiPriority w:val="0"/>
    <w:rPr>
      <w:rFonts w:cs="Wingdings"/>
      <w:sz w:val="20"/>
    </w:rPr>
  </w:style>
  <w:style w:type="character" w:customStyle="1" w:styleId="572">
    <w:name w:val="ListLabel 532"/>
    <w:qFormat/>
    <w:uiPriority w:val="0"/>
    <w:rPr>
      <w:rFonts w:cs="Wingdings"/>
      <w:sz w:val="20"/>
    </w:rPr>
  </w:style>
  <w:style w:type="character" w:customStyle="1" w:styleId="573">
    <w:name w:val="ListLabel 533"/>
    <w:qFormat/>
    <w:uiPriority w:val="0"/>
    <w:rPr>
      <w:sz w:val="22"/>
      <w:szCs w:val="22"/>
      <w:highlight w:val="blue"/>
    </w:rPr>
  </w:style>
  <w:style w:type="character" w:customStyle="1" w:styleId="574">
    <w:name w:val="ListLabel 534"/>
    <w:qFormat/>
    <w:uiPriority w:val="0"/>
    <w:rPr>
      <w:sz w:val="22"/>
      <w:szCs w:val="22"/>
      <w:lang w:val="ro-RO"/>
    </w:rPr>
  </w:style>
  <w:style w:type="character" w:customStyle="1" w:styleId="575">
    <w:name w:val="ListLabel 535"/>
    <w:qFormat/>
    <w:uiPriority w:val="0"/>
    <w:rPr>
      <w:bCs/>
    </w:rPr>
  </w:style>
  <w:style w:type="character" w:customStyle="1" w:styleId="576">
    <w:name w:val="ListLabel 536"/>
    <w:qFormat/>
    <w:uiPriority w:val="0"/>
    <w:rPr>
      <w:rFonts w:ascii="Times New Roman" w:hAnsi="Times New Roman"/>
      <w:bCs/>
      <w:color w:val="auto"/>
      <w:sz w:val="24"/>
      <w:szCs w:val="24"/>
      <w:highlight w:val="white"/>
      <w:u w:val="none"/>
    </w:rPr>
  </w:style>
  <w:style w:type="character" w:customStyle="1" w:styleId="577">
    <w:name w:val="ListLabel 537"/>
    <w:qFormat/>
    <w:uiPriority w:val="0"/>
    <w:rPr>
      <w:rFonts w:ascii="Times New Roman" w:hAnsi="Times New Roman"/>
      <w:color w:val="000000"/>
      <w:sz w:val="24"/>
      <w:szCs w:val="24"/>
      <w:highlight w:val="white"/>
      <w:u w:val="none"/>
    </w:rPr>
  </w:style>
  <w:style w:type="character" w:customStyle="1" w:styleId="578">
    <w:name w:val="ListLabel 538"/>
    <w:qFormat/>
    <w:uiPriority w:val="0"/>
    <w:rPr>
      <w:rFonts w:ascii="Times New Roman" w:hAnsi="Times New Roman" w:eastAsia="Calibri"/>
      <w:b/>
      <w:color w:val="000000"/>
      <w:sz w:val="24"/>
      <w:szCs w:val="24"/>
      <w:highlight w:val="white"/>
    </w:rPr>
  </w:style>
  <w:style w:type="character" w:customStyle="1" w:styleId="579">
    <w:name w:val="ListLabel 539"/>
    <w:qFormat/>
    <w:uiPriority w:val="0"/>
    <w:rPr>
      <w:rFonts w:ascii="Times New Roman" w:hAnsi="Times New Roman"/>
      <w:b/>
      <w:sz w:val="24"/>
      <w:szCs w:val="24"/>
      <w:lang w:eastAsia="en-GB"/>
    </w:rPr>
  </w:style>
  <w:style w:type="character" w:customStyle="1" w:styleId="580">
    <w:name w:val="ListLabel 540"/>
    <w:qFormat/>
    <w:uiPriority w:val="0"/>
    <w:rPr>
      <w:rFonts w:ascii="Times New Roman" w:hAnsi="Times New Roman"/>
      <w:color w:val="auto"/>
      <w:sz w:val="24"/>
      <w:szCs w:val="24"/>
      <w:highlight w:val="white"/>
      <w:u w:val="none"/>
    </w:rPr>
  </w:style>
  <w:style w:type="character" w:customStyle="1" w:styleId="581">
    <w:name w:val="ListLabel 541"/>
    <w:qFormat/>
    <w:uiPriority w:val="0"/>
    <w:rPr>
      <w:rFonts w:ascii="Times New Roman" w:hAnsi="Times New Roman"/>
      <w:color w:val="auto"/>
      <w:sz w:val="24"/>
      <w:szCs w:val="24"/>
      <w:u w:val="none"/>
    </w:rPr>
  </w:style>
  <w:style w:type="character" w:customStyle="1" w:styleId="582">
    <w:name w:val="ListLabel 542"/>
    <w:qFormat/>
    <w:uiPriority w:val="0"/>
    <w:rPr>
      <w:rFonts w:ascii="Times New Roman" w:hAnsi="Times New Roman"/>
      <w:i/>
      <w:iCs/>
      <w:sz w:val="24"/>
      <w:szCs w:val="24"/>
      <w:lang w:eastAsia="en-GB"/>
    </w:rPr>
  </w:style>
  <w:style w:type="character" w:customStyle="1" w:styleId="583">
    <w:name w:val="ListLabel 543"/>
    <w:qFormat/>
    <w:uiPriority w:val="0"/>
    <w:rPr>
      <w:rFonts w:ascii="Times New Roman" w:hAnsi="Times New Roman" w:eastAsia="Calibri"/>
      <w:b/>
      <w:bCs/>
      <w:color w:val="auto"/>
      <w:sz w:val="24"/>
      <w:szCs w:val="24"/>
      <w:u w:val="none"/>
    </w:rPr>
  </w:style>
  <w:style w:type="character" w:customStyle="1" w:styleId="584">
    <w:name w:val="ListLabel 544"/>
    <w:qFormat/>
    <w:uiPriority w:val="0"/>
    <w:rPr>
      <w:rFonts w:ascii="Times New Roman" w:hAnsi="Times New Roman" w:eastAsia="Calibri"/>
      <w:color w:val="auto"/>
      <w:sz w:val="24"/>
      <w:szCs w:val="24"/>
      <w:u w:val="none"/>
    </w:rPr>
  </w:style>
  <w:style w:type="character" w:customStyle="1" w:styleId="585">
    <w:name w:val="ListLabel 545"/>
    <w:qFormat/>
    <w:uiPriority w:val="0"/>
    <w:rPr>
      <w:color w:val="auto"/>
      <w:sz w:val="24"/>
      <w:szCs w:val="24"/>
      <w:highlight w:val="white"/>
      <w:u w:val="none"/>
    </w:rPr>
  </w:style>
  <w:style w:type="character" w:customStyle="1" w:styleId="586">
    <w:name w:val="ListLabel 546"/>
    <w:qFormat/>
    <w:uiPriority w:val="0"/>
    <w:rPr>
      <w:b/>
      <w:color w:val="auto"/>
      <w:sz w:val="24"/>
      <w:szCs w:val="24"/>
      <w:highlight w:val="white"/>
      <w:u w:val="none"/>
    </w:rPr>
  </w:style>
  <w:style w:type="character" w:customStyle="1" w:styleId="587">
    <w:name w:val="ListLabel 547"/>
    <w:qFormat/>
    <w:uiPriority w:val="0"/>
    <w:rPr>
      <w:color w:val="auto"/>
      <w:sz w:val="24"/>
      <w:szCs w:val="24"/>
      <w:u w:val="none"/>
    </w:rPr>
  </w:style>
  <w:style w:type="character" w:customStyle="1" w:styleId="588">
    <w:name w:val="ListLabel 548"/>
    <w:qFormat/>
    <w:uiPriority w:val="0"/>
    <w:rPr>
      <w:rFonts w:ascii="CMBX12" w:hAnsi="CMBX12" w:cs="CMBX12"/>
      <w:kern w:val="0"/>
      <w:sz w:val="24"/>
      <w:szCs w:val="24"/>
    </w:rPr>
  </w:style>
  <w:style w:type="character" w:customStyle="1" w:styleId="589">
    <w:name w:val="ListLabel 549"/>
    <w:qFormat/>
    <w:uiPriority w:val="0"/>
    <w:rPr>
      <w:b/>
      <w:color w:val="000000"/>
      <w:spacing w:val="0"/>
      <w:sz w:val="24"/>
      <w:szCs w:val="24"/>
      <w:highlight w:val="white"/>
      <w:u w:val="single"/>
    </w:rPr>
  </w:style>
  <w:style w:type="character" w:customStyle="1" w:styleId="590">
    <w:name w:val="ListLabel 550"/>
    <w:qFormat/>
    <w:uiPriority w:val="0"/>
    <w:rPr>
      <w:color w:val="000000"/>
      <w:spacing w:val="0"/>
      <w:sz w:val="24"/>
      <w:szCs w:val="24"/>
      <w:highlight w:val="white"/>
      <w:u w:val="single"/>
    </w:rPr>
  </w:style>
  <w:style w:type="character" w:customStyle="1" w:styleId="591">
    <w:name w:val="ListLabel 551"/>
    <w:qFormat/>
    <w:uiPriority w:val="0"/>
  </w:style>
  <w:style w:type="character" w:customStyle="1" w:styleId="592">
    <w:name w:val="ListLabel 552"/>
    <w:qFormat/>
    <w:uiPriority w:val="0"/>
    <w:rPr>
      <w:rFonts w:ascii="Times New Roman" w:hAnsi="Times New Roman"/>
      <w:sz w:val="22"/>
      <w:szCs w:val="22"/>
    </w:rPr>
  </w:style>
  <w:style w:type="character" w:customStyle="1" w:styleId="593">
    <w:name w:val="ListLabel 553"/>
    <w:qFormat/>
    <w:uiPriority w:val="0"/>
    <w:rPr>
      <w:rFonts w:ascii="Times New Roman" w:hAnsi="Times New Roman"/>
      <w:bCs/>
      <w:color w:val="385898"/>
      <w:spacing w:val="0"/>
      <w:sz w:val="22"/>
      <w:szCs w:val="22"/>
      <w:u w:val="none"/>
    </w:rPr>
  </w:style>
  <w:style w:type="character" w:customStyle="1" w:styleId="594">
    <w:name w:val="ListLabel 554"/>
    <w:qFormat/>
    <w:uiPriority w:val="0"/>
    <w:rPr>
      <w:sz w:val="22"/>
      <w:szCs w:val="22"/>
    </w:rPr>
  </w:style>
  <w:style w:type="character" w:customStyle="1" w:styleId="595">
    <w:name w:val="ListLabel 555"/>
    <w:qFormat/>
    <w:uiPriority w:val="0"/>
    <w:rPr>
      <w:rFonts w:ascii="Times New Roman" w:hAnsi="Times New Roman"/>
      <w:sz w:val="24"/>
      <w:szCs w:val="24"/>
    </w:rPr>
  </w:style>
  <w:style w:type="character" w:customStyle="1" w:styleId="596">
    <w:name w:val="ListLabel 556"/>
    <w:qFormat/>
    <w:uiPriority w:val="0"/>
  </w:style>
  <w:style w:type="character" w:customStyle="1" w:styleId="597">
    <w:name w:val="ListLabel 557"/>
    <w:qFormat/>
    <w:uiPriority w:val="0"/>
    <w:rPr>
      <w:color w:val="auto"/>
    </w:rPr>
  </w:style>
  <w:style w:type="character" w:customStyle="1" w:styleId="598">
    <w:name w:val="ListLabel 558"/>
    <w:qFormat/>
    <w:uiPriority w:val="0"/>
    <w:rPr>
      <w:rFonts w:ascii="Times New Roman" w:hAnsi="Times New Roman"/>
      <w:sz w:val="24"/>
      <w:szCs w:val="24"/>
    </w:rPr>
  </w:style>
  <w:style w:type="character" w:customStyle="1" w:styleId="599">
    <w:name w:val="ListLabel 559"/>
    <w:qFormat/>
    <w:uiPriority w:val="0"/>
    <w:rPr>
      <w:rFonts w:ascii="Times New Roman" w:hAnsi="Times New Roman"/>
      <w:sz w:val="24"/>
      <w:szCs w:val="24"/>
    </w:rPr>
  </w:style>
  <w:style w:type="character" w:customStyle="1" w:styleId="600">
    <w:name w:val="ListLabel 560"/>
    <w:qFormat/>
    <w:uiPriority w:val="0"/>
    <w:rPr>
      <w:sz w:val="24"/>
      <w:szCs w:val="24"/>
    </w:rPr>
  </w:style>
  <w:style w:type="character" w:customStyle="1" w:styleId="601">
    <w:name w:val="ListLabel 561"/>
    <w:qFormat/>
    <w:uiPriority w:val="0"/>
    <w:rPr>
      <w:color w:val="7C93A1"/>
      <w:sz w:val="20"/>
      <w:szCs w:val="20"/>
      <w:highlight w:val="white"/>
    </w:rPr>
  </w:style>
  <w:style w:type="character" w:customStyle="1" w:styleId="602">
    <w:name w:val="ListLabel 562"/>
    <w:qFormat/>
    <w:uiPriority w:val="0"/>
    <w:rPr>
      <w:b/>
      <w:bCs/>
      <w:color w:val="7C93A1"/>
      <w:sz w:val="20"/>
      <w:szCs w:val="20"/>
      <w:highlight w:val="white"/>
    </w:rPr>
  </w:style>
  <w:style w:type="character" w:customStyle="1" w:styleId="603">
    <w:name w:val="ListLabel 563"/>
    <w:qFormat/>
    <w:uiPriority w:val="0"/>
    <w:rPr>
      <w:color w:val="auto"/>
      <w:u w:val="none"/>
    </w:rPr>
  </w:style>
  <w:style w:type="character" w:customStyle="1" w:styleId="604">
    <w:name w:val="ListLabel 564"/>
    <w:qFormat/>
    <w:uiPriority w:val="0"/>
    <w:rPr>
      <w:bCs/>
      <w:color w:val="auto"/>
      <w:u w:val="none"/>
      <w:lang w:val="ro-RO"/>
    </w:rPr>
  </w:style>
  <w:style w:type="character" w:customStyle="1" w:styleId="605">
    <w:name w:val="ListLabel 565"/>
    <w:qFormat/>
    <w:uiPriority w:val="0"/>
    <w:rPr>
      <w:b/>
      <w:bCs/>
      <w:sz w:val="28"/>
      <w:szCs w:val="28"/>
    </w:rPr>
  </w:style>
  <w:style w:type="character" w:customStyle="1" w:styleId="606">
    <w:name w:val="ListLabel 566"/>
    <w:qFormat/>
    <w:uiPriority w:val="0"/>
    <w:rPr>
      <w:b/>
      <w:bCs/>
      <w:color w:val="auto"/>
      <w:sz w:val="20"/>
      <w:szCs w:val="20"/>
      <w:u w:val="none"/>
    </w:rPr>
  </w:style>
  <w:style w:type="character" w:customStyle="1" w:styleId="607">
    <w:name w:val="ListLabel 567"/>
    <w:qFormat/>
    <w:uiPriority w:val="0"/>
    <w:rPr>
      <w:rFonts w:eastAsia="Times New Roman"/>
      <w:sz w:val="20"/>
      <w:szCs w:val="20"/>
    </w:rPr>
  </w:style>
  <w:style w:type="character" w:customStyle="1" w:styleId="608">
    <w:name w:val="ListLabel 568"/>
    <w:qFormat/>
    <w:uiPriority w:val="0"/>
    <w:rPr>
      <w:rFonts w:eastAsia="Times New Roman"/>
      <w:sz w:val="20"/>
      <w:szCs w:val="20"/>
    </w:rPr>
  </w:style>
  <w:style w:type="character" w:customStyle="1" w:styleId="609">
    <w:name w:val="ListLabel 569"/>
    <w:qFormat/>
    <w:uiPriority w:val="0"/>
    <w:rPr>
      <w:b/>
      <w:sz w:val="28"/>
      <w:szCs w:val="28"/>
    </w:rPr>
  </w:style>
  <w:style w:type="character" w:customStyle="1" w:styleId="610">
    <w:name w:val="ListLabel 570"/>
    <w:qFormat/>
    <w:uiPriority w:val="0"/>
    <w:rPr>
      <w:rFonts w:ascii="TimesNewRomanMTStd-Italic" w:hAnsi="TimesNewRomanMTStd-Italic" w:cs="TimesNewRomanMTStd-Italic"/>
      <w:i/>
      <w:iCs/>
    </w:rPr>
  </w:style>
  <w:style w:type="character" w:customStyle="1" w:styleId="611">
    <w:name w:val="ListLabel 571"/>
    <w:qFormat/>
    <w:uiPriority w:val="0"/>
    <w:rPr>
      <w:b/>
      <w:bCs/>
      <w:color w:val="auto"/>
      <w:sz w:val="28"/>
      <w:szCs w:val="28"/>
      <w:highlight w:val="white"/>
      <w:u w:val="none"/>
    </w:rPr>
  </w:style>
  <w:style w:type="character" w:customStyle="1" w:styleId="612">
    <w:name w:val="ListLabel 572"/>
    <w:qFormat/>
    <w:uiPriority w:val="0"/>
    <w:rPr>
      <w:b/>
      <w:color w:val="auto"/>
      <w:sz w:val="28"/>
      <w:szCs w:val="28"/>
      <w:highlight w:val="white"/>
      <w:u w:val="none"/>
    </w:rPr>
  </w:style>
  <w:style w:type="character" w:customStyle="1" w:styleId="613">
    <w:name w:val="ListLabel 573"/>
    <w:qFormat/>
    <w:uiPriority w:val="0"/>
    <w:rPr>
      <w:b/>
      <w:i/>
      <w:iCs/>
      <w:color w:val="auto"/>
      <w:sz w:val="28"/>
      <w:szCs w:val="28"/>
      <w:highlight w:val="white"/>
      <w:u w:val="none"/>
    </w:rPr>
  </w:style>
  <w:style w:type="character" w:customStyle="1" w:styleId="614">
    <w:name w:val="ListLabel 574"/>
    <w:qFormat/>
    <w:uiPriority w:val="0"/>
    <w:rPr>
      <w:color w:val="auto"/>
      <w:sz w:val="20"/>
      <w:szCs w:val="20"/>
    </w:rPr>
  </w:style>
  <w:style w:type="character" w:customStyle="1" w:styleId="615">
    <w:name w:val="ListLabel 575"/>
    <w:qFormat/>
    <w:uiPriority w:val="0"/>
    <w:rPr>
      <w:rFonts w:eastAsia="Calibri"/>
      <w:i/>
      <w:iCs/>
      <w:color w:val="auto"/>
      <w:sz w:val="20"/>
      <w:szCs w:val="20"/>
    </w:rPr>
  </w:style>
  <w:style w:type="character" w:customStyle="1" w:styleId="616">
    <w:name w:val="ListLabel 576"/>
    <w:qFormat/>
    <w:uiPriority w:val="0"/>
    <w:rPr>
      <w:color w:val="auto"/>
      <w:highlight w:val="white"/>
      <w:u w:val="none"/>
    </w:rPr>
  </w:style>
  <w:style w:type="character" w:customStyle="1" w:styleId="617">
    <w:name w:val="ListLabel 577"/>
    <w:qFormat/>
    <w:uiPriority w:val="0"/>
    <w:rPr>
      <w:b/>
      <w:color w:val="000000"/>
      <w:sz w:val="28"/>
      <w:szCs w:val="28"/>
      <w:highlight w:val="white"/>
    </w:rPr>
  </w:style>
  <w:style w:type="character" w:customStyle="1" w:styleId="618">
    <w:name w:val="ListLabel 578"/>
    <w:qFormat/>
    <w:uiPriority w:val="0"/>
    <w:rPr>
      <w:rFonts w:ascii="Times New Roman" w:hAnsi="Times New Roman" w:cs="Times New Roman"/>
    </w:rPr>
  </w:style>
  <w:style w:type="character" w:customStyle="1" w:styleId="619">
    <w:name w:val="ListLabel 579"/>
    <w:qFormat/>
    <w:uiPriority w:val="0"/>
    <w:rPr>
      <w:b/>
      <w:color w:val="auto"/>
      <w:spacing w:val="15"/>
      <w:sz w:val="20"/>
      <w:szCs w:val="20"/>
      <w:u w:val="none"/>
    </w:rPr>
  </w:style>
  <w:style w:type="character" w:customStyle="1" w:styleId="620">
    <w:name w:val="ListLabel 580"/>
    <w:qFormat/>
    <w:uiPriority w:val="0"/>
    <w:rPr>
      <w:color w:val="auto"/>
      <w:spacing w:val="15"/>
      <w:sz w:val="20"/>
      <w:szCs w:val="20"/>
    </w:rPr>
  </w:style>
  <w:style w:type="character" w:customStyle="1" w:styleId="621">
    <w:name w:val="ListLabel 581"/>
    <w:qFormat/>
    <w:uiPriority w:val="0"/>
    <w:rPr>
      <w:rFonts w:ascii="Times New Roman" w:hAnsi="Times New Roman"/>
      <w:sz w:val="28"/>
      <w:szCs w:val="28"/>
      <w:lang w:eastAsia="en-GB"/>
    </w:rPr>
  </w:style>
  <w:style w:type="character" w:customStyle="1" w:styleId="622">
    <w:name w:val="ListLabel 582"/>
    <w:qFormat/>
    <w:uiPriority w:val="0"/>
    <w:rPr>
      <w:rFonts w:ascii="Times New Roman" w:hAnsi="Times New Roman"/>
      <w:color w:val="auto"/>
      <w:sz w:val="28"/>
      <w:szCs w:val="28"/>
      <w:highlight w:val="white"/>
      <w:u w:val="none"/>
    </w:rPr>
  </w:style>
  <w:style w:type="character" w:customStyle="1" w:styleId="623">
    <w:name w:val="ListLabel 583"/>
    <w:qFormat/>
    <w:uiPriority w:val="0"/>
    <w:rPr>
      <w:rFonts w:ascii="Times New Roman" w:hAnsi="Times New Roman"/>
      <w:color w:val="auto"/>
      <w:sz w:val="28"/>
      <w:szCs w:val="28"/>
      <w:u w:val="none"/>
    </w:rPr>
  </w:style>
  <w:style w:type="character" w:customStyle="1" w:styleId="624">
    <w:name w:val="ListLabel 584"/>
    <w:qFormat/>
    <w:uiPriority w:val="0"/>
    <w:rPr>
      <w:rFonts w:ascii="Times New Roman" w:hAnsi="Times New Roman"/>
      <w:i/>
      <w:iCs/>
      <w:sz w:val="28"/>
      <w:szCs w:val="28"/>
      <w:lang w:eastAsia="en-GB"/>
    </w:rPr>
  </w:style>
  <w:style w:type="character" w:customStyle="1" w:styleId="625">
    <w:name w:val="ListLabel 585"/>
    <w:qFormat/>
    <w:uiPriority w:val="0"/>
    <w:rPr>
      <w:sz w:val="22"/>
      <w:szCs w:val="22"/>
    </w:rPr>
  </w:style>
  <w:style w:type="character" w:customStyle="1" w:styleId="626">
    <w:name w:val="ListLabel 586"/>
    <w:qFormat/>
    <w:uiPriority w:val="0"/>
    <w:rPr>
      <w:color w:val="auto"/>
      <w:sz w:val="22"/>
      <w:szCs w:val="22"/>
      <w:u w:val="none"/>
    </w:rPr>
  </w:style>
  <w:style w:type="character" w:customStyle="1" w:styleId="627">
    <w:name w:val="ListLabel 587"/>
    <w:qFormat/>
    <w:uiPriority w:val="0"/>
    <w:rPr>
      <w:b/>
      <w:bCs/>
      <w:color w:val="auto"/>
      <w:sz w:val="22"/>
      <w:szCs w:val="22"/>
      <w:u w:val="none"/>
    </w:rPr>
  </w:style>
  <w:style w:type="character" w:customStyle="1" w:styleId="628">
    <w:name w:val="ListLabel 588"/>
    <w:qFormat/>
    <w:uiPriority w:val="0"/>
    <w:rPr>
      <w:spacing w:val="2"/>
      <w:sz w:val="20"/>
      <w:szCs w:val="20"/>
    </w:rPr>
  </w:style>
  <w:style w:type="character" w:customStyle="1" w:styleId="629">
    <w:name w:val="ListLabel 589"/>
    <w:qFormat/>
    <w:uiPriority w:val="0"/>
    <w:rPr>
      <w:sz w:val="20"/>
      <w:szCs w:val="20"/>
    </w:rPr>
  </w:style>
  <w:style w:type="character" w:customStyle="1" w:styleId="630">
    <w:name w:val="ListLabel 590"/>
    <w:qFormat/>
    <w:uiPriority w:val="0"/>
    <w:rPr>
      <w:spacing w:val="-2"/>
      <w:sz w:val="20"/>
      <w:szCs w:val="20"/>
    </w:rPr>
  </w:style>
  <w:style w:type="character" w:customStyle="1" w:styleId="631">
    <w:name w:val="ListLabel 591"/>
    <w:qFormat/>
    <w:uiPriority w:val="0"/>
    <w:rPr>
      <w:spacing w:val="1"/>
      <w:sz w:val="20"/>
      <w:szCs w:val="20"/>
    </w:rPr>
  </w:style>
  <w:style w:type="character" w:customStyle="1" w:styleId="632">
    <w:name w:val="ListLabel 592"/>
    <w:qFormat/>
    <w:uiPriority w:val="0"/>
    <w:rPr>
      <w:spacing w:val="-1"/>
      <w:sz w:val="20"/>
      <w:szCs w:val="20"/>
    </w:rPr>
  </w:style>
  <w:style w:type="character" w:customStyle="1" w:styleId="633">
    <w:name w:val="ListLabel 593"/>
    <w:qFormat/>
    <w:uiPriority w:val="0"/>
    <w:rPr>
      <w:spacing w:val="3"/>
      <w:sz w:val="20"/>
      <w:szCs w:val="20"/>
    </w:rPr>
  </w:style>
  <w:style w:type="character" w:customStyle="1" w:styleId="634">
    <w:name w:val="ListLabel 594"/>
    <w:qFormat/>
    <w:uiPriority w:val="0"/>
    <w:rPr>
      <w:spacing w:val="-6"/>
      <w:sz w:val="20"/>
      <w:szCs w:val="20"/>
    </w:rPr>
  </w:style>
  <w:style w:type="character" w:customStyle="1" w:styleId="635">
    <w:name w:val="ListLabel 595"/>
    <w:qFormat/>
    <w:uiPriority w:val="0"/>
    <w:rPr>
      <w:spacing w:val="-3"/>
      <w:sz w:val="20"/>
      <w:szCs w:val="20"/>
    </w:rPr>
  </w:style>
  <w:style w:type="character" w:customStyle="1" w:styleId="636">
    <w:name w:val="ListLabel 596"/>
    <w:qFormat/>
    <w:uiPriority w:val="0"/>
    <w:rPr>
      <w:spacing w:val="-8"/>
      <w:sz w:val="20"/>
      <w:szCs w:val="20"/>
    </w:rPr>
  </w:style>
  <w:style w:type="character" w:customStyle="1" w:styleId="637">
    <w:name w:val="ListLabel 597"/>
    <w:qFormat/>
    <w:uiPriority w:val="0"/>
    <w:rPr>
      <w:spacing w:val="-7"/>
      <w:sz w:val="20"/>
      <w:szCs w:val="20"/>
    </w:rPr>
  </w:style>
  <w:style w:type="character" w:customStyle="1" w:styleId="638">
    <w:name w:val="ListLabel 598"/>
    <w:qFormat/>
    <w:uiPriority w:val="0"/>
    <w:rPr>
      <w:spacing w:val="-9"/>
      <w:sz w:val="20"/>
      <w:szCs w:val="20"/>
    </w:rPr>
  </w:style>
  <w:style w:type="character" w:customStyle="1" w:styleId="639">
    <w:name w:val="ListLabel 599"/>
    <w:qFormat/>
    <w:uiPriority w:val="0"/>
    <w:rPr>
      <w:spacing w:val="-11"/>
      <w:sz w:val="20"/>
      <w:szCs w:val="20"/>
    </w:rPr>
  </w:style>
  <w:style w:type="character" w:customStyle="1" w:styleId="640">
    <w:name w:val="ListLabel 600"/>
    <w:qFormat/>
    <w:uiPriority w:val="0"/>
    <w:rPr>
      <w:spacing w:val="-8"/>
      <w:sz w:val="20"/>
      <w:szCs w:val="20"/>
    </w:rPr>
  </w:style>
  <w:style w:type="character" w:customStyle="1" w:styleId="641">
    <w:name w:val="ListLabel 601"/>
    <w:qFormat/>
    <w:uiPriority w:val="0"/>
    <w:rPr>
      <w:spacing w:val="-9"/>
      <w:sz w:val="20"/>
      <w:szCs w:val="20"/>
    </w:rPr>
  </w:style>
  <w:style w:type="character" w:customStyle="1" w:styleId="642">
    <w:name w:val="ListLabel 602"/>
    <w:qFormat/>
    <w:uiPriority w:val="0"/>
    <w:rPr>
      <w:spacing w:val="-7"/>
      <w:sz w:val="20"/>
      <w:szCs w:val="20"/>
    </w:rPr>
  </w:style>
  <w:style w:type="character" w:customStyle="1" w:styleId="643">
    <w:name w:val="ListLabel 603"/>
    <w:qFormat/>
    <w:uiPriority w:val="0"/>
    <w:rPr>
      <w:spacing w:val="-6"/>
      <w:sz w:val="20"/>
      <w:szCs w:val="20"/>
    </w:rPr>
  </w:style>
  <w:style w:type="character" w:customStyle="1" w:styleId="644">
    <w:name w:val="ListLabel 604"/>
    <w:qFormat/>
    <w:uiPriority w:val="0"/>
    <w:rPr>
      <w:spacing w:val="-11"/>
      <w:sz w:val="20"/>
      <w:szCs w:val="20"/>
    </w:rPr>
  </w:style>
  <w:style w:type="character" w:customStyle="1" w:styleId="645">
    <w:name w:val="ListLabel 605"/>
    <w:qFormat/>
    <w:uiPriority w:val="0"/>
    <w:rPr>
      <w:sz w:val="20"/>
      <w:szCs w:val="20"/>
    </w:rPr>
  </w:style>
  <w:style w:type="character" w:customStyle="1" w:styleId="646">
    <w:name w:val="ListLabel 606"/>
    <w:qFormat/>
    <w:uiPriority w:val="0"/>
    <w:rPr>
      <w:sz w:val="20"/>
      <w:szCs w:val="20"/>
    </w:rPr>
  </w:style>
  <w:style w:type="character" w:customStyle="1" w:styleId="647">
    <w:name w:val="ListLabel 607"/>
    <w:qFormat/>
    <w:uiPriority w:val="0"/>
    <w:rPr>
      <w:spacing w:val="-1"/>
      <w:sz w:val="20"/>
      <w:szCs w:val="20"/>
    </w:rPr>
  </w:style>
  <w:style w:type="character" w:customStyle="1" w:styleId="648">
    <w:name w:val="ListLabel 608"/>
    <w:qFormat/>
    <w:uiPriority w:val="0"/>
    <w:rPr>
      <w:spacing w:val="1"/>
      <w:sz w:val="20"/>
      <w:szCs w:val="20"/>
    </w:rPr>
  </w:style>
  <w:style w:type="character" w:customStyle="1" w:styleId="649">
    <w:name w:val="ListLabel 609"/>
    <w:qFormat/>
    <w:uiPriority w:val="0"/>
    <w:rPr>
      <w:spacing w:val="-2"/>
      <w:sz w:val="20"/>
      <w:szCs w:val="20"/>
    </w:rPr>
  </w:style>
  <w:style w:type="character" w:customStyle="1" w:styleId="650">
    <w:name w:val="ListLabel 610"/>
    <w:qFormat/>
    <w:uiPriority w:val="0"/>
    <w:rPr>
      <w:sz w:val="20"/>
      <w:szCs w:val="20"/>
    </w:rPr>
  </w:style>
  <w:style w:type="character" w:customStyle="1" w:styleId="651">
    <w:name w:val="ListLabel 611"/>
    <w:qFormat/>
    <w:uiPriority w:val="0"/>
    <w:rPr>
      <w:spacing w:val="1"/>
      <w:sz w:val="20"/>
      <w:szCs w:val="20"/>
    </w:rPr>
  </w:style>
  <w:style w:type="character" w:customStyle="1" w:styleId="652">
    <w:name w:val="ListLabel 612"/>
    <w:qFormat/>
    <w:uiPriority w:val="0"/>
    <w:rPr>
      <w:spacing w:val="-1"/>
      <w:sz w:val="20"/>
      <w:szCs w:val="20"/>
    </w:rPr>
  </w:style>
  <w:style w:type="character" w:customStyle="1" w:styleId="653">
    <w:name w:val="ListLabel 613"/>
    <w:qFormat/>
    <w:uiPriority w:val="0"/>
    <w:rPr>
      <w:spacing w:val="-1"/>
      <w:sz w:val="20"/>
      <w:szCs w:val="20"/>
    </w:rPr>
  </w:style>
  <w:style w:type="character" w:customStyle="1" w:styleId="654">
    <w:name w:val="ListLabel 614"/>
    <w:qFormat/>
    <w:uiPriority w:val="0"/>
    <w:rPr>
      <w:sz w:val="20"/>
      <w:szCs w:val="20"/>
    </w:rPr>
  </w:style>
  <w:style w:type="character" w:customStyle="1" w:styleId="655">
    <w:name w:val="ListLabel 615"/>
    <w:qFormat/>
    <w:uiPriority w:val="0"/>
    <w:rPr>
      <w:spacing w:val="2"/>
      <w:sz w:val="20"/>
      <w:szCs w:val="20"/>
    </w:rPr>
  </w:style>
  <w:style w:type="character" w:customStyle="1" w:styleId="656">
    <w:name w:val="ListLabel 616"/>
    <w:qFormat/>
    <w:uiPriority w:val="0"/>
    <w:rPr>
      <w:spacing w:val="12"/>
      <w:sz w:val="20"/>
      <w:szCs w:val="20"/>
    </w:rPr>
  </w:style>
  <w:style w:type="character" w:customStyle="1" w:styleId="657">
    <w:name w:val="ListLabel 617"/>
    <w:qFormat/>
    <w:uiPriority w:val="0"/>
    <w:rPr>
      <w:spacing w:val="-6"/>
      <w:sz w:val="20"/>
      <w:szCs w:val="20"/>
    </w:rPr>
  </w:style>
  <w:style w:type="character" w:customStyle="1" w:styleId="658">
    <w:name w:val="ListLabel 618"/>
    <w:qFormat/>
    <w:uiPriority w:val="0"/>
    <w:rPr>
      <w:spacing w:val="4"/>
      <w:sz w:val="20"/>
      <w:szCs w:val="20"/>
    </w:rPr>
  </w:style>
  <w:style w:type="character" w:customStyle="1" w:styleId="659">
    <w:name w:val="ListLabel 619"/>
    <w:qFormat/>
    <w:uiPriority w:val="0"/>
    <w:rPr>
      <w:spacing w:val="-2"/>
      <w:sz w:val="20"/>
      <w:szCs w:val="20"/>
    </w:rPr>
  </w:style>
  <w:style w:type="character" w:customStyle="1" w:styleId="660">
    <w:name w:val="ListLabel 620"/>
    <w:qFormat/>
    <w:uiPriority w:val="0"/>
    <w:rPr>
      <w:spacing w:val="10"/>
      <w:sz w:val="20"/>
      <w:szCs w:val="20"/>
    </w:rPr>
  </w:style>
  <w:style w:type="character" w:customStyle="1" w:styleId="661">
    <w:name w:val="ListLabel 621"/>
    <w:qFormat/>
    <w:uiPriority w:val="0"/>
    <w:rPr>
      <w:spacing w:val="2"/>
      <w:sz w:val="20"/>
      <w:szCs w:val="20"/>
    </w:rPr>
  </w:style>
  <w:style w:type="character" w:customStyle="1" w:styleId="662">
    <w:name w:val="ListLabel 622"/>
    <w:qFormat/>
    <w:uiPriority w:val="0"/>
    <w:rPr>
      <w:sz w:val="20"/>
      <w:szCs w:val="20"/>
    </w:rPr>
  </w:style>
  <w:style w:type="character" w:customStyle="1" w:styleId="663">
    <w:name w:val="ListLabel 623"/>
    <w:qFormat/>
    <w:uiPriority w:val="0"/>
    <w:rPr>
      <w:spacing w:val="-2"/>
      <w:sz w:val="20"/>
      <w:szCs w:val="20"/>
    </w:rPr>
  </w:style>
  <w:style w:type="character" w:customStyle="1" w:styleId="664">
    <w:name w:val="ListLabel 624"/>
    <w:qFormat/>
    <w:uiPriority w:val="0"/>
    <w:rPr>
      <w:spacing w:val="47"/>
      <w:sz w:val="20"/>
      <w:szCs w:val="20"/>
    </w:rPr>
  </w:style>
  <w:style w:type="character" w:customStyle="1" w:styleId="665">
    <w:name w:val="ListLabel 625"/>
    <w:qFormat/>
    <w:uiPriority w:val="0"/>
    <w:rPr>
      <w:spacing w:val="46"/>
      <w:sz w:val="20"/>
      <w:szCs w:val="20"/>
    </w:rPr>
  </w:style>
  <w:style w:type="character" w:customStyle="1" w:styleId="666">
    <w:name w:val="ListLabel 626"/>
    <w:qFormat/>
    <w:uiPriority w:val="0"/>
    <w:rPr>
      <w:sz w:val="20"/>
      <w:szCs w:val="20"/>
    </w:rPr>
  </w:style>
  <w:style w:type="character" w:customStyle="1" w:styleId="667">
    <w:name w:val="ListLabel 627"/>
    <w:qFormat/>
    <w:uiPriority w:val="0"/>
    <w:rPr>
      <w:spacing w:val="1"/>
      <w:sz w:val="20"/>
      <w:szCs w:val="20"/>
    </w:rPr>
  </w:style>
  <w:style w:type="character" w:customStyle="1" w:styleId="668">
    <w:name w:val="ListLabel 628"/>
    <w:qFormat/>
    <w:uiPriority w:val="0"/>
    <w:rPr>
      <w:spacing w:val="-1"/>
      <w:sz w:val="20"/>
      <w:szCs w:val="20"/>
    </w:rPr>
  </w:style>
  <w:style w:type="character" w:customStyle="1" w:styleId="669">
    <w:name w:val="ListLabel 629"/>
    <w:qFormat/>
    <w:uiPriority w:val="0"/>
    <w:rPr>
      <w:spacing w:val="-5"/>
      <w:sz w:val="20"/>
      <w:szCs w:val="20"/>
    </w:rPr>
  </w:style>
  <w:style w:type="character" w:customStyle="1" w:styleId="670">
    <w:name w:val="ListLabel 630"/>
    <w:qFormat/>
    <w:uiPriority w:val="0"/>
    <w:rPr>
      <w:spacing w:val="2"/>
      <w:sz w:val="20"/>
      <w:szCs w:val="20"/>
    </w:rPr>
  </w:style>
  <w:style w:type="character" w:customStyle="1" w:styleId="671">
    <w:name w:val="ListLabel 631"/>
    <w:qFormat/>
    <w:uiPriority w:val="0"/>
    <w:rPr>
      <w:spacing w:val="-2"/>
      <w:sz w:val="20"/>
      <w:szCs w:val="20"/>
    </w:rPr>
  </w:style>
  <w:style w:type="character" w:customStyle="1" w:styleId="672">
    <w:name w:val="ListLabel 632"/>
    <w:qFormat/>
    <w:uiPriority w:val="0"/>
    <w:rPr>
      <w:spacing w:val="3"/>
      <w:sz w:val="20"/>
      <w:szCs w:val="20"/>
    </w:rPr>
  </w:style>
  <w:style w:type="character" w:customStyle="1" w:styleId="673">
    <w:name w:val="ListLabel 633"/>
    <w:qFormat/>
    <w:uiPriority w:val="0"/>
    <w:rPr>
      <w:rFonts w:ascii="Segoe UI" w:hAnsi="Segoe UI" w:eastAsia="Calibri" w:cs="Segoe UI"/>
      <w:b/>
      <w:bCs/>
      <w:caps/>
      <w:color w:val="auto"/>
      <w:sz w:val="22"/>
      <w:szCs w:val="22"/>
    </w:rPr>
  </w:style>
  <w:style w:type="character" w:customStyle="1" w:styleId="674">
    <w:name w:val="ListLabel 634"/>
    <w:qFormat/>
    <w:uiPriority w:val="0"/>
    <w:rPr>
      <w:rFonts w:ascii="Segoe UI" w:hAnsi="Segoe UI" w:cs="Segoe UI"/>
      <w:color w:val="000000"/>
      <w:sz w:val="22"/>
      <w:szCs w:val="22"/>
    </w:rPr>
  </w:style>
  <w:style w:type="character" w:customStyle="1" w:styleId="675">
    <w:name w:val="ListLabel 635"/>
    <w:qFormat/>
    <w:uiPriority w:val="0"/>
    <w:rPr>
      <w:b/>
      <w:sz w:val="22"/>
      <w:szCs w:val="22"/>
    </w:rPr>
  </w:style>
  <w:style w:type="character" w:customStyle="1" w:styleId="676">
    <w:name w:val="ListLabel 636"/>
    <w:qFormat/>
    <w:uiPriority w:val="0"/>
    <w:rPr>
      <w:rFonts w:ascii="Georgia" w:hAnsi="Georgia"/>
      <w:color w:val="000000"/>
      <w:sz w:val="22"/>
      <w:szCs w:val="22"/>
    </w:rPr>
  </w:style>
  <w:style w:type="character" w:customStyle="1" w:styleId="677">
    <w:name w:val="ListLabel 637"/>
    <w:qFormat/>
    <w:uiPriority w:val="0"/>
    <w:rPr>
      <w:b/>
    </w:rPr>
  </w:style>
  <w:style w:type="character" w:customStyle="1" w:styleId="678">
    <w:name w:val="ListLabel 638"/>
    <w:qFormat/>
    <w:uiPriority w:val="0"/>
    <w:rPr>
      <w:rFonts w:ascii="Arial" w:hAnsi="Arial" w:cs="Arial"/>
      <w:color w:val="109D49"/>
    </w:rPr>
  </w:style>
  <w:style w:type="character" w:customStyle="1" w:styleId="679">
    <w:name w:val="ListLabel 639"/>
    <w:qFormat/>
    <w:uiPriority w:val="0"/>
    <w:rPr>
      <w:rFonts w:ascii="AdvOTea1a7398" w:hAnsi="AdvOTea1a7398" w:eastAsia="Calibri" w:cs="AdvOTea1a7398"/>
      <w:sz w:val="24"/>
      <w:szCs w:val="24"/>
    </w:rPr>
  </w:style>
  <w:style w:type="character" w:customStyle="1" w:styleId="680">
    <w:name w:val="ListLabel 640"/>
    <w:qFormat/>
    <w:uiPriority w:val="0"/>
    <w:rPr>
      <w:rFonts w:ascii="inherit" w:hAnsi="inherit" w:eastAsia="Times New Roman" w:cs="Helvetica"/>
      <w:sz w:val="22"/>
      <w:szCs w:val="22"/>
      <w:u w:val="single"/>
    </w:rPr>
  </w:style>
  <w:style w:type="character" w:customStyle="1" w:styleId="681">
    <w:name w:val="ListLabel 641"/>
    <w:qFormat/>
    <w:uiPriority w:val="0"/>
    <w:rPr>
      <w:rFonts w:ascii="Helvetica" w:hAnsi="Helvetica" w:eastAsia="Times New Roman" w:cs="Helvetica"/>
      <w:sz w:val="22"/>
      <w:szCs w:val="22"/>
    </w:rPr>
  </w:style>
  <w:style w:type="character" w:customStyle="1" w:styleId="682">
    <w:name w:val="ListLabel 642"/>
    <w:qFormat/>
    <w:uiPriority w:val="0"/>
    <w:rPr>
      <w:rFonts w:ascii="inherit" w:hAnsi="inherit" w:cs="Arial"/>
      <w:sz w:val="22"/>
      <w:szCs w:val="22"/>
    </w:rPr>
  </w:style>
  <w:style w:type="character" w:customStyle="1" w:styleId="683">
    <w:name w:val="ListLabel 643"/>
    <w:qFormat/>
    <w:uiPriority w:val="0"/>
    <w:rPr>
      <w:sz w:val="22"/>
      <w:szCs w:val="22"/>
    </w:rPr>
  </w:style>
  <w:style w:type="character" w:customStyle="1" w:styleId="684">
    <w:name w:val="ListLabel 644"/>
    <w:qFormat/>
    <w:uiPriority w:val="0"/>
    <w:rPr>
      <w:b/>
      <w:color w:val="auto"/>
      <w:sz w:val="28"/>
      <w:szCs w:val="28"/>
      <w:u w:val="none"/>
    </w:rPr>
  </w:style>
  <w:style w:type="character" w:customStyle="1" w:styleId="685">
    <w:name w:val="ListLabel 645"/>
    <w:qFormat/>
    <w:uiPriority w:val="0"/>
    <w:rPr>
      <w:rFonts w:ascii="CMBX12" w:hAnsi="CMBX12" w:cs="CMBX12"/>
      <w:sz w:val="28"/>
      <w:szCs w:val="28"/>
    </w:rPr>
  </w:style>
  <w:style w:type="character" w:customStyle="1" w:styleId="686">
    <w:name w:val="ListLabel 646"/>
    <w:qFormat/>
    <w:uiPriority w:val="0"/>
    <w:rPr>
      <w:rFonts w:ascii="Arial" w:hAnsi="Arial" w:cs="Arial"/>
      <w:b/>
      <w:bCs/>
      <w:color w:val="FF6600"/>
    </w:rPr>
  </w:style>
  <w:style w:type="character" w:customStyle="1" w:styleId="687">
    <w:name w:val="ListLabel 647"/>
    <w:qFormat/>
    <w:uiPriority w:val="0"/>
    <w:rPr>
      <w:rFonts w:ascii="Arial" w:hAnsi="Arial" w:cs="Arial"/>
      <w:color w:val="326891"/>
      <w:spacing w:val="15"/>
      <w:sz w:val="20"/>
      <w:szCs w:val="20"/>
      <w:highlight w:val="white"/>
    </w:rPr>
  </w:style>
  <w:style w:type="character" w:customStyle="1" w:styleId="688">
    <w:name w:val="ListLabel 648"/>
    <w:qFormat/>
    <w:uiPriority w:val="0"/>
    <w:rPr>
      <w:color w:val="326891"/>
      <w:spacing w:val="15"/>
    </w:rPr>
  </w:style>
  <w:style w:type="character" w:customStyle="1" w:styleId="689">
    <w:name w:val="ListLabel 649"/>
    <w:qFormat/>
    <w:uiPriority w:val="0"/>
    <w:rPr>
      <w:color w:val="326891"/>
      <w:spacing w:val="15"/>
    </w:rPr>
  </w:style>
  <w:style w:type="character" w:customStyle="1" w:styleId="690">
    <w:name w:val="ListLabel 650"/>
    <w:qFormat/>
    <w:uiPriority w:val="0"/>
    <w:rPr>
      <w:i/>
      <w:iCs/>
      <w:color w:val="FF7800"/>
      <w:spacing w:val="15"/>
    </w:rPr>
  </w:style>
  <w:style w:type="character" w:customStyle="1" w:styleId="691">
    <w:name w:val="ListLabel 651"/>
    <w:qFormat/>
    <w:uiPriority w:val="0"/>
    <w:rPr>
      <w:rFonts w:ascii="SimSun" w:hAnsi="SimSun" w:eastAsia="SimSun" w:cs="SimSun"/>
      <w:sz w:val="24"/>
      <w:szCs w:val="24"/>
    </w:rPr>
  </w:style>
  <w:style w:type="character" w:customStyle="1" w:styleId="692">
    <w:name w:val="Visited Internet Link"/>
    <w:qFormat/>
    <w:uiPriority w:val="0"/>
    <w:rPr>
      <w:color w:val="800000"/>
      <w:u w:val="single"/>
      <w:lang w:val="zh-CN" w:eastAsia="zh-CN" w:bidi="zh-CN"/>
    </w:rPr>
  </w:style>
  <w:style w:type="character" w:customStyle="1" w:styleId="693">
    <w:name w:val="ListLabel 652"/>
    <w:qFormat/>
    <w:uiPriority w:val="0"/>
    <w:rPr>
      <w:rFonts w:ascii="Times New Roman" w:hAnsi="Times New Roman"/>
      <w:b/>
      <w:sz w:val="24"/>
      <w:szCs w:val="28"/>
    </w:rPr>
  </w:style>
  <w:style w:type="character" w:customStyle="1" w:styleId="694">
    <w:name w:val="ListLabel 653"/>
    <w:qFormat/>
    <w:uiPriority w:val="0"/>
    <w:rPr>
      <w:rFonts w:cs="Symbol"/>
    </w:rPr>
  </w:style>
  <w:style w:type="character" w:customStyle="1" w:styleId="695">
    <w:name w:val="ListLabel 654"/>
    <w:qFormat/>
    <w:uiPriority w:val="0"/>
    <w:rPr>
      <w:rFonts w:cs="Courier New"/>
    </w:rPr>
  </w:style>
  <w:style w:type="character" w:customStyle="1" w:styleId="696">
    <w:name w:val="ListLabel 655"/>
    <w:qFormat/>
    <w:uiPriority w:val="0"/>
    <w:rPr>
      <w:rFonts w:cs="Wingdings"/>
    </w:rPr>
  </w:style>
  <w:style w:type="character" w:customStyle="1" w:styleId="697">
    <w:name w:val="ListLabel 656"/>
    <w:qFormat/>
    <w:uiPriority w:val="0"/>
    <w:rPr>
      <w:rFonts w:cs="Symbol"/>
    </w:rPr>
  </w:style>
  <w:style w:type="character" w:customStyle="1" w:styleId="698">
    <w:name w:val="ListLabel 657"/>
    <w:qFormat/>
    <w:uiPriority w:val="0"/>
    <w:rPr>
      <w:rFonts w:cs="Courier New"/>
    </w:rPr>
  </w:style>
  <w:style w:type="character" w:customStyle="1" w:styleId="699">
    <w:name w:val="ListLabel 658"/>
    <w:qFormat/>
    <w:uiPriority w:val="0"/>
    <w:rPr>
      <w:rFonts w:cs="Wingdings"/>
    </w:rPr>
  </w:style>
  <w:style w:type="character" w:customStyle="1" w:styleId="700">
    <w:name w:val="ListLabel 659"/>
    <w:qFormat/>
    <w:uiPriority w:val="0"/>
    <w:rPr>
      <w:rFonts w:cs="Symbol"/>
    </w:rPr>
  </w:style>
  <w:style w:type="character" w:customStyle="1" w:styleId="701">
    <w:name w:val="ListLabel 660"/>
    <w:qFormat/>
    <w:uiPriority w:val="0"/>
    <w:rPr>
      <w:rFonts w:cs="Courier New"/>
    </w:rPr>
  </w:style>
  <w:style w:type="character" w:customStyle="1" w:styleId="702">
    <w:name w:val="ListLabel 661"/>
    <w:qFormat/>
    <w:uiPriority w:val="0"/>
    <w:rPr>
      <w:rFonts w:cs="Wingdings"/>
    </w:rPr>
  </w:style>
  <w:style w:type="character" w:customStyle="1" w:styleId="703">
    <w:name w:val="ListLabel 662"/>
    <w:qFormat/>
    <w:uiPriority w:val="0"/>
    <w:rPr>
      <w:rFonts w:cs="Symbol"/>
      <w:b/>
      <w:sz w:val="24"/>
    </w:rPr>
  </w:style>
  <w:style w:type="character" w:customStyle="1" w:styleId="704">
    <w:name w:val="ListLabel 663"/>
    <w:qFormat/>
    <w:uiPriority w:val="0"/>
    <w:rPr>
      <w:rFonts w:cs="Courier New"/>
    </w:rPr>
  </w:style>
  <w:style w:type="character" w:customStyle="1" w:styleId="705">
    <w:name w:val="ListLabel 664"/>
    <w:qFormat/>
    <w:uiPriority w:val="0"/>
    <w:rPr>
      <w:rFonts w:cs="Wingdings"/>
    </w:rPr>
  </w:style>
  <w:style w:type="character" w:customStyle="1" w:styleId="706">
    <w:name w:val="ListLabel 665"/>
    <w:qFormat/>
    <w:uiPriority w:val="0"/>
    <w:rPr>
      <w:rFonts w:cs="Symbol"/>
    </w:rPr>
  </w:style>
  <w:style w:type="character" w:customStyle="1" w:styleId="707">
    <w:name w:val="ListLabel 666"/>
    <w:qFormat/>
    <w:uiPriority w:val="0"/>
    <w:rPr>
      <w:rFonts w:cs="Courier New"/>
    </w:rPr>
  </w:style>
  <w:style w:type="character" w:customStyle="1" w:styleId="708">
    <w:name w:val="ListLabel 667"/>
    <w:qFormat/>
    <w:uiPriority w:val="0"/>
    <w:rPr>
      <w:rFonts w:cs="Wingdings"/>
    </w:rPr>
  </w:style>
  <w:style w:type="character" w:customStyle="1" w:styleId="709">
    <w:name w:val="ListLabel 668"/>
    <w:qFormat/>
    <w:uiPriority w:val="0"/>
    <w:rPr>
      <w:rFonts w:cs="Symbol"/>
    </w:rPr>
  </w:style>
  <w:style w:type="character" w:customStyle="1" w:styleId="710">
    <w:name w:val="ListLabel 669"/>
    <w:qFormat/>
    <w:uiPriority w:val="0"/>
    <w:rPr>
      <w:rFonts w:cs="Courier New"/>
    </w:rPr>
  </w:style>
  <w:style w:type="character" w:customStyle="1" w:styleId="711">
    <w:name w:val="ListLabel 670"/>
    <w:qFormat/>
    <w:uiPriority w:val="0"/>
    <w:rPr>
      <w:rFonts w:cs="Wingdings"/>
    </w:rPr>
  </w:style>
  <w:style w:type="character" w:customStyle="1" w:styleId="712">
    <w:name w:val="ListLabel 671"/>
    <w:qFormat/>
    <w:uiPriority w:val="0"/>
    <w:rPr>
      <w:rFonts w:cs="Symbol"/>
    </w:rPr>
  </w:style>
  <w:style w:type="character" w:customStyle="1" w:styleId="713">
    <w:name w:val="ListLabel 672"/>
    <w:qFormat/>
    <w:uiPriority w:val="0"/>
    <w:rPr>
      <w:rFonts w:cs="Courier New"/>
    </w:rPr>
  </w:style>
  <w:style w:type="character" w:customStyle="1" w:styleId="714">
    <w:name w:val="ListLabel 673"/>
    <w:qFormat/>
    <w:uiPriority w:val="0"/>
    <w:rPr>
      <w:rFonts w:cs="Wingdings"/>
    </w:rPr>
  </w:style>
  <w:style w:type="character" w:customStyle="1" w:styleId="715">
    <w:name w:val="ListLabel 674"/>
    <w:qFormat/>
    <w:uiPriority w:val="0"/>
    <w:rPr>
      <w:rFonts w:cs="Symbol"/>
    </w:rPr>
  </w:style>
  <w:style w:type="character" w:customStyle="1" w:styleId="716">
    <w:name w:val="ListLabel 675"/>
    <w:qFormat/>
    <w:uiPriority w:val="0"/>
    <w:rPr>
      <w:rFonts w:cs="Courier New"/>
    </w:rPr>
  </w:style>
  <w:style w:type="character" w:customStyle="1" w:styleId="717">
    <w:name w:val="ListLabel 676"/>
    <w:qFormat/>
    <w:uiPriority w:val="0"/>
    <w:rPr>
      <w:rFonts w:cs="Wingdings"/>
    </w:rPr>
  </w:style>
  <w:style w:type="character" w:customStyle="1" w:styleId="718">
    <w:name w:val="ListLabel 677"/>
    <w:qFormat/>
    <w:uiPriority w:val="0"/>
    <w:rPr>
      <w:rFonts w:cs="Symbol"/>
    </w:rPr>
  </w:style>
  <w:style w:type="character" w:customStyle="1" w:styleId="719">
    <w:name w:val="ListLabel 678"/>
    <w:qFormat/>
    <w:uiPriority w:val="0"/>
    <w:rPr>
      <w:rFonts w:cs="Courier New"/>
    </w:rPr>
  </w:style>
  <w:style w:type="character" w:customStyle="1" w:styleId="720">
    <w:name w:val="ListLabel 679"/>
    <w:qFormat/>
    <w:uiPriority w:val="0"/>
    <w:rPr>
      <w:rFonts w:cs="Wingdings"/>
    </w:rPr>
  </w:style>
  <w:style w:type="character" w:customStyle="1" w:styleId="721">
    <w:name w:val="ListLabel 680"/>
    <w:qFormat/>
    <w:uiPriority w:val="0"/>
    <w:rPr>
      <w:rFonts w:cs="Symbol"/>
    </w:rPr>
  </w:style>
  <w:style w:type="character" w:customStyle="1" w:styleId="722">
    <w:name w:val="ListLabel 681"/>
    <w:qFormat/>
    <w:uiPriority w:val="0"/>
    <w:rPr>
      <w:rFonts w:cs="Courier New"/>
    </w:rPr>
  </w:style>
  <w:style w:type="character" w:customStyle="1" w:styleId="723">
    <w:name w:val="ListLabel 682"/>
    <w:qFormat/>
    <w:uiPriority w:val="0"/>
    <w:rPr>
      <w:rFonts w:cs="Wingdings"/>
    </w:rPr>
  </w:style>
  <w:style w:type="character" w:customStyle="1" w:styleId="724">
    <w:name w:val="ListLabel 683"/>
    <w:qFormat/>
    <w:uiPriority w:val="0"/>
    <w:rPr>
      <w:rFonts w:cs="Symbol"/>
    </w:rPr>
  </w:style>
  <w:style w:type="character" w:customStyle="1" w:styleId="725">
    <w:name w:val="ListLabel 684"/>
    <w:qFormat/>
    <w:uiPriority w:val="0"/>
    <w:rPr>
      <w:rFonts w:cs="Courier New"/>
    </w:rPr>
  </w:style>
  <w:style w:type="character" w:customStyle="1" w:styleId="726">
    <w:name w:val="ListLabel 685"/>
    <w:qFormat/>
    <w:uiPriority w:val="0"/>
    <w:rPr>
      <w:rFonts w:cs="Wingdings"/>
    </w:rPr>
  </w:style>
  <w:style w:type="character" w:customStyle="1" w:styleId="727">
    <w:name w:val="ListLabel 686"/>
    <w:qFormat/>
    <w:uiPriority w:val="0"/>
    <w:rPr>
      <w:rFonts w:cs="Symbol"/>
    </w:rPr>
  </w:style>
  <w:style w:type="character" w:customStyle="1" w:styleId="728">
    <w:name w:val="ListLabel 687"/>
    <w:qFormat/>
    <w:uiPriority w:val="0"/>
    <w:rPr>
      <w:rFonts w:cs="Courier New"/>
    </w:rPr>
  </w:style>
  <w:style w:type="character" w:customStyle="1" w:styleId="729">
    <w:name w:val="ListLabel 688"/>
    <w:qFormat/>
    <w:uiPriority w:val="0"/>
    <w:rPr>
      <w:rFonts w:cs="Wingdings"/>
    </w:rPr>
  </w:style>
  <w:style w:type="character" w:customStyle="1" w:styleId="730">
    <w:name w:val="ListLabel 689"/>
    <w:qFormat/>
    <w:uiPriority w:val="0"/>
    <w:rPr>
      <w:rFonts w:ascii="RgsyshAdvTTb8864ccf.B" w:hAnsi="RgsyshAdvTTb8864ccf.B" w:cs="Symbol"/>
      <w:b/>
      <w:sz w:val="24"/>
    </w:rPr>
  </w:style>
  <w:style w:type="character" w:customStyle="1" w:styleId="731">
    <w:name w:val="ListLabel 690"/>
    <w:qFormat/>
    <w:uiPriority w:val="0"/>
    <w:rPr>
      <w:rFonts w:cs="Courier New"/>
    </w:rPr>
  </w:style>
  <w:style w:type="character" w:customStyle="1" w:styleId="732">
    <w:name w:val="ListLabel 691"/>
    <w:qFormat/>
    <w:uiPriority w:val="0"/>
    <w:rPr>
      <w:rFonts w:cs="Wingdings"/>
    </w:rPr>
  </w:style>
  <w:style w:type="character" w:customStyle="1" w:styleId="733">
    <w:name w:val="ListLabel 692"/>
    <w:qFormat/>
    <w:uiPriority w:val="0"/>
    <w:rPr>
      <w:rFonts w:cs="Symbol"/>
    </w:rPr>
  </w:style>
  <w:style w:type="character" w:customStyle="1" w:styleId="734">
    <w:name w:val="ListLabel 693"/>
    <w:qFormat/>
    <w:uiPriority w:val="0"/>
    <w:rPr>
      <w:rFonts w:cs="Courier New"/>
    </w:rPr>
  </w:style>
  <w:style w:type="character" w:customStyle="1" w:styleId="735">
    <w:name w:val="ListLabel 694"/>
    <w:qFormat/>
    <w:uiPriority w:val="0"/>
    <w:rPr>
      <w:rFonts w:cs="Wingdings"/>
    </w:rPr>
  </w:style>
  <w:style w:type="character" w:customStyle="1" w:styleId="736">
    <w:name w:val="ListLabel 695"/>
    <w:qFormat/>
    <w:uiPriority w:val="0"/>
    <w:rPr>
      <w:rFonts w:cs="Symbol"/>
    </w:rPr>
  </w:style>
  <w:style w:type="character" w:customStyle="1" w:styleId="737">
    <w:name w:val="ListLabel 696"/>
    <w:qFormat/>
    <w:uiPriority w:val="0"/>
    <w:rPr>
      <w:rFonts w:cs="Courier New"/>
    </w:rPr>
  </w:style>
  <w:style w:type="character" w:customStyle="1" w:styleId="738">
    <w:name w:val="ListLabel 697"/>
    <w:qFormat/>
    <w:uiPriority w:val="0"/>
    <w:rPr>
      <w:rFonts w:cs="Wingdings"/>
    </w:rPr>
  </w:style>
  <w:style w:type="character" w:customStyle="1" w:styleId="739">
    <w:name w:val="ListLabel 698"/>
    <w:qFormat/>
    <w:uiPriority w:val="0"/>
    <w:rPr>
      <w:rFonts w:cs="Symbol"/>
      <w:sz w:val="24"/>
      <w:szCs w:val="32"/>
    </w:rPr>
  </w:style>
  <w:style w:type="character" w:customStyle="1" w:styleId="740">
    <w:name w:val="ListLabel 699"/>
    <w:qFormat/>
    <w:uiPriority w:val="0"/>
    <w:rPr>
      <w:rFonts w:cs="Courier New"/>
    </w:rPr>
  </w:style>
  <w:style w:type="character" w:customStyle="1" w:styleId="741">
    <w:name w:val="ListLabel 700"/>
    <w:qFormat/>
    <w:uiPriority w:val="0"/>
    <w:rPr>
      <w:rFonts w:cs="Wingdings"/>
    </w:rPr>
  </w:style>
  <w:style w:type="character" w:customStyle="1" w:styleId="742">
    <w:name w:val="ListLabel 701"/>
    <w:qFormat/>
    <w:uiPriority w:val="0"/>
    <w:rPr>
      <w:rFonts w:cs="Symbol"/>
    </w:rPr>
  </w:style>
  <w:style w:type="character" w:customStyle="1" w:styleId="743">
    <w:name w:val="ListLabel 702"/>
    <w:qFormat/>
    <w:uiPriority w:val="0"/>
    <w:rPr>
      <w:rFonts w:cs="Courier New"/>
    </w:rPr>
  </w:style>
  <w:style w:type="character" w:customStyle="1" w:styleId="744">
    <w:name w:val="ListLabel 703"/>
    <w:qFormat/>
    <w:uiPriority w:val="0"/>
    <w:rPr>
      <w:rFonts w:cs="Wingdings"/>
    </w:rPr>
  </w:style>
  <w:style w:type="character" w:customStyle="1" w:styleId="745">
    <w:name w:val="ListLabel 704"/>
    <w:qFormat/>
    <w:uiPriority w:val="0"/>
    <w:rPr>
      <w:rFonts w:cs="Symbol"/>
    </w:rPr>
  </w:style>
  <w:style w:type="character" w:customStyle="1" w:styleId="746">
    <w:name w:val="ListLabel 705"/>
    <w:qFormat/>
    <w:uiPriority w:val="0"/>
    <w:rPr>
      <w:rFonts w:cs="Courier New"/>
    </w:rPr>
  </w:style>
  <w:style w:type="character" w:customStyle="1" w:styleId="747">
    <w:name w:val="ListLabel 706"/>
    <w:qFormat/>
    <w:uiPriority w:val="0"/>
    <w:rPr>
      <w:rFonts w:cs="Wingdings"/>
    </w:rPr>
  </w:style>
  <w:style w:type="character" w:customStyle="1" w:styleId="748">
    <w:name w:val="ListLabel 707"/>
    <w:qFormat/>
    <w:uiPriority w:val="0"/>
    <w:rPr>
      <w:rFonts w:cs="Symbol"/>
    </w:rPr>
  </w:style>
  <w:style w:type="character" w:customStyle="1" w:styleId="749">
    <w:name w:val="ListLabel 708"/>
    <w:qFormat/>
    <w:uiPriority w:val="0"/>
    <w:rPr>
      <w:rFonts w:cs="Courier New"/>
    </w:rPr>
  </w:style>
  <w:style w:type="character" w:customStyle="1" w:styleId="750">
    <w:name w:val="ListLabel 709"/>
    <w:qFormat/>
    <w:uiPriority w:val="0"/>
    <w:rPr>
      <w:rFonts w:cs="Wingdings"/>
    </w:rPr>
  </w:style>
  <w:style w:type="character" w:customStyle="1" w:styleId="751">
    <w:name w:val="ListLabel 710"/>
    <w:qFormat/>
    <w:uiPriority w:val="0"/>
    <w:rPr>
      <w:rFonts w:cs="Symbol"/>
    </w:rPr>
  </w:style>
  <w:style w:type="character" w:customStyle="1" w:styleId="752">
    <w:name w:val="ListLabel 711"/>
    <w:qFormat/>
    <w:uiPriority w:val="0"/>
    <w:rPr>
      <w:rFonts w:cs="Courier New"/>
    </w:rPr>
  </w:style>
  <w:style w:type="character" w:customStyle="1" w:styleId="753">
    <w:name w:val="ListLabel 712"/>
    <w:qFormat/>
    <w:uiPriority w:val="0"/>
    <w:rPr>
      <w:rFonts w:cs="Wingdings"/>
    </w:rPr>
  </w:style>
  <w:style w:type="character" w:customStyle="1" w:styleId="754">
    <w:name w:val="ListLabel 713"/>
    <w:qFormat/>
    <w:uiPriority w:val="0"/>
    <w:rPr>
      <w:rFonts w:cs="Symbol"/>
    </w:rPr>
  </w:style>
  <w:style w:type="character" w:customStyle="1" w:styleId="755">
    <w:name w:val="ListLabel 714"/>
    <w:qFormat/>
    <w:uiPriority w:val="0"/>
    <w:rPr>
      <w:rFonts w:cs="Courier New"/>
    </w:rPr>
  </w:style>
  <w:style w:type="character" w:customStyle="1" w:styleId="756">
    <w:name w:val="ListLabel 715"/>
    <w:qFormat/>
    <w:uiPriority w:val="0"/>
    <w:rPr>
      <w:rFonts w:cs="Wingdings"/>
    </w:rPr>
  </w:style>
  <w:style w:type="character" w:customStyle="1" w:styleId="757">
    <w:name w:val="ListLabel 716"/>
    <w:qFormat/>
    <w:uiPriority w:val="0"/>
    <w:rPr>
      <w:rFonts w:cs="OpenSymbol"/>
    </w:rPr>
  </w:style>
  <w:style w:type="character" w:customStyle="1" w:styleId="758">
    <w:name w:val="ListLabel 717"/>
    <w:qFormat/>
    <w:uiPriority w:val="0"/>
    <w:rPr>
      <w:rFonts w:cs="OpenSymbol"/>
    </w:rPr>
  </w:style>
  <w:style w:type="character" w:customStyle="1" w:styleId="759">
    <w:name w:val="ListLabel 718"/>
    <w:qFormat/>
    <w:uiPriority w:val="0"/>
    <w:rPr>
      <w:rFonts w:cs="OpenSymbol"/>
    </w:rPr>
  </w:style>
  <w:style w:type="character" w:customStyle="1" w:styleId="760">
    <w:name w:val="ListLabel 719"/>
    <w:qFormat/>
    <w:uiPriority w:val="0"/>
    <w:rPr>
      <w:rFonts w:cs="OpenSymbol"/>
    </w:rPr>
  </w:style>
  <w:style w:type="character" w:customStyle="1" w:styleId="761">
    <w:name w:val="ListLabel 720"/>
    <w:qFormat/>
    <w:uiPriority w:val="0"/>
    <w:rPr>
      <w:rFonts w:cs="OpenSymbol"/>
    </w:rPr>
  </w:style>
  <w:style w:type="character" w:customStyle="1" w:styleId="762">
    <w:name w:val="ListLabel 721"/>
    <w:qFormat/>
    <w:uiPriority w:val="0"/>
    <w:rPr>
      <w:rFonts w:cs="OpenSymbol"/>
    </w:rPr>
  </w:style>
  <w:style w:type="character" w:customStyle="1" w:styleId="763">
    <w:name w:val="ListLabel 722"/>
    <w:qFormat/>
    <w:uiPriority w:val="0"/>
    <w:rPr>
      <w:rFonts w:cs="OpenSymbol"/>
    </w:rPr>
  </w:style>
  <w:style w:type="character" w:customStyle="1" w:styleId="764">
    <w:name w:val="ListLabel 723"/>
    <w:qFormat/>
    <w:uiPriority w:val="0"/>
    <w:rPr>
      <w:rFonts w:cs="OpenSymbol"/>
    </w:rPr>
  </w:style>
  <w:style w:type="character" w:customStyle="1" w:styleId="765">
    <w:name w:val="ListLabel 724"/>
    <w:qFormat/>
    <w:uiPriority w:val="0"/>
    <w:rPr>
      <w:rFonts w:cs="OpenSymbol"/>
    </w:rPr>
  </w:style>
  <w:style w:type="character" w:customStyle="1" w:styleId="766">
    <w:name w:val="ListLabel 725"/>
    <w:qFormat/>
    <w:uiPriority w:val="0"/>
    <w:rPr>
      <w:rFonts w:cs="Wingdings"/>
      <w:sz w:val="22"/>
    </w:rPr>
  </w:style>
  <w:style w:type="character" w:customStyle="1" w:styleId="767">
    <w:name w:val="ListLabel 726"/>
    <w:qFormat/>
    <w:uiPriority w:val="0"/>
    <w:rPr>
      <w:rFonts w:cs="Courier New"/>
      <w:sz w:val="20"/>
    </w:rPr>
  </w:style>
  <w:style w:type="character" w:customStyle="1" w:styleId="768">
    <w:name w:val="ListLabel 727"/>
    <w:qFormat/>
    <w:uiPriority w:val="0"/>
    <w:rPr>
      <w:rFonts w:cs="Wingdings"/>
      <w:sz w:val="20"/>
    </w:rPr>
  </w:style>
  <w:style w:type="character" w:customStyle="1" w:styleId="769">
    <w:name w:val="ListLabel 728"/>
    <w:qFormat/>
    <w:uiPriority w:val="0"/>
    <w:rPr>
      <w:rFonts w:cs="Wingdings"/>
      <w:sz w:val="20"/>
    </w:rPr>
  </w:style>
  <w:style w:type="character" w:customStyle="1" w:styleId="770">
    <w:name w:val="ListLabel 729"/>
    <w:qFormat/>
    <w:uiPriority w:val="0"/>
    <w:rPr>
      <w:rFonts w:cs="Wingdings"/>
      <w:sz w:val="20"/>
    </w:rPr>
  </w:style>
  <w:style w:type="character" w:customStyle="1" w:styleId="771">
    <w:name w:val="ListLabel 730"/>
    <w:qFormat/>
    <w:uiPriority w:val="0"/>
    <w:rPr>
      <w:rFonts w:cs="Wingdings"/>
      <w:sz w:val="20"/>
    </w:rPr>
  </w:style>
  <w:style w:type="character" w:customStyle="1" w:styleId="772">
    <w:name w:val="ListLabel 731"/>
    <w:qFormat/>
    <w:uiPriority w:val="0"/>
    <w:rPr>
      <w:rFonts w:cs="Wingdings"/>
      <w:sz w:val="20"/>
    </w:rPr>
  </w:style>
  <w:style w:type="character" w:customStyle="1" w:styleId="773">
    <w:name w:val="ListLabel 732"/>
    <w:qFormat/>
    <w:uiPriority w:val="0"/>
    <w:rPr>
      <w:rFonts w:cs="Wingdings"/>
      <w:sz w:val="20"/>
    </w:rPr>
  </w:style>
  <w:style w:type="character" w:customStyle="1" w:styleId="774">
    <w:name w:val="ListLabel 733"/>
    <w:qFormat/>
    <w:uiPriority w:val="0"/>
    <w:rPr>
      <w:rFonts w:cs="Wingdings"/>
      <w:sz w:val="20"/>
    </w:rPr>
  </w:style>
  <w:style w:type="character" w:customStyle="1" w:styleId="775">
    <w:name w:val="ListLabel 734"/>
    <w:qFormat/>
    <w:uiPriority w:val="0"/>
    <w:rPr>
      <w:rFonts w:ascii="Times New Roman" w:hAnsi="Times New Roman" w:cs="Wingdings"/>
      <w:sz w:val="22"/>
    </w:rPr>
  </w:style>
  <w:style w:type="character" w:customStyle="1" w:styleId="776">
    <w:name w:val="ListLabel 735"/>
    <w:qFormat/>
    <w:uiPriority w:val="0"/>
    <w:rPr>
      <w:rFonts w:cs="Courier New"/>
      <w:sz w:val="20"/>
    </w:rPr>
  </w:style>
  <w:style w:type="character" w:customStyle="1" w:styleId="777">
    <w:name w:val="ListLabel 736"/>
    <w:qFormat/>
    <w:uiPriority w:val="0"/>
    <w:rPr>
      <w:rFonts w:cs="Wingdings"/>
      <w:sz w:val="20"/>
    </w:rPr>
  </w:style>
  <w:style w:type="character" w:customStyle="1" w:styleId="778">
    <w:name w:val="ListLabel 737"/>
    <w:qFormat/>
    <w:uiPriority w:val="0"/>
    <w:rPr>
      <w:rFonts w:cs="Wingdings"/>
      <w:sz w:val="20"/>
    </w:rPr>
  </w:style>
  <w:style w:type="character" w:customStyle="1" w:styleId="779">
    <w:name w:val="ListLabel 738"/>
    <w:qFormat/>
    <w:uiPriority w:val="0"/>
    <w:rPr>
      <w:rFonts w:cs="Wingdings"/>
      <w:sz w:val="20"/>
    </w:rPr>
  </w:style>
  <w:style w:type="character" w:customStyle="1" w:styleId="780">
    <w:name w:val="ListLabel 739"/>
    <w:qFormat/>
    <w:uiPriority w:val="0"/>
    <w:rPr>
      <w:rFonts w:cs="Wingdings"/>
      <w:sz w:val="20"/>
    </w:rPr>
  </w:style>
  <w:style w:type="character" w:customStyle="1" w:styleId="781">
    <w:name w:val="ListLabel 740"/>
    <w:qFormat/>
    <w:uiPriority w:val="0"/>
    <w:rPr>
      <w:rFonts w:cs="Wingdings"/>
      <w:sz w:val="20"/>
    </w:rPr>
  </w:style>
  <w:style w:type="character" w:customStyle="1" w:styleId="782">
    <w:name w:val="ListLabel 741"/>
    <w:qFormat/>
    <w:uiPriority w:val="0"/>
    <w:rPr>
      <w:rFonts w:cs="Wingdings"/>
      <w:sz w:val="20"/>
    </w:rPr>
  </w:style>
  <w:style w:type="character" w:customStyle="1" w:styleId="783">
    <w:name w:val="ListLabel 742"/>
    <w:qFormat/>
    <w:uiPriority w:val="0"/>
    <w:rPr>
      <w:rFonts w:cs="Wingdings"/>
      <w:sz w:val="20"/>
    </w:rPr>
  </w:style>
  <w:style w:type="character" w:customStyle="1" w:styleId="784">
    <w:name w:val="ListLabel 743"/>
    <w:qFormat/>
    <w:uiPriority w:val="0"/>
    <w:rPr>
      <w:rFonts w:cs="Symbol"/>
    </w:rPr>
  </w:style>
  <w:style w:type="character" w:customStyle="1" w:styleId="785">
    <w:name w:val="ListLabel 744"/>
    <w:qFormat/>
    <w:uiPriority w:val="0"/>
    <w:rPr>
      <w:rFonts w:cs="Courier New"/>
    </w:rPr>
  </w:style>
  <w:style w:type="character" w:customStyle="1" w:styleId="786">
    <w:name w:val="ListLabel 745"/>
    <w:qFormat/>
    <w:uiPriority w:val="0"/>
    <w:rPr>
      <w:rFonts w:cs="Wingdings"/>
    </w:rPr>
  </w:style>
  <w:style w:type="character" w:customStyle="1" w:styleId="787">
    <w:name w:val="ListLabel 746"/>
    <w:qFormat/>
    <w:uiPriority w:val="0"/>
    <w:rPr>
      <w:rFonts w:cs="Symbol"/>
    </w:rPr>
  </w:style>
  <w:style w:type="character" w:customStyle="1" w:styleId="788">
    <w:name w:val="ListLabel 747"/>
    <w:qFormat/>
    <w:uiPriority w:val="0"/>
    <w:rPr>
      <w:rFonts w:cs="Courier New"/>
    </w:rPr>
  </w:style>
  <w:style w:type="character" w:customStyle="1" w:styleId="789">
    <w:name w:val="ListLabel 748"/>
    <w:qFormat/>
    <w:uiPriority w:val="0"/>
    <w:rPr>
      <w:rFonts w:cs="Wingdings"/>
    </w:rPr>
  </w:style>
  <w:style w:type="character" w:customStyle="1" w:styleId="790">
    <w:name w:val="ListLabel 749"/>
    <w:qFormat/>
    <w:uiPriority w:val="0"/>
    <w:rPr>
      <w:rFonts w:cs="Symbol"/>
    </w:rPr>
  </w:style>
  <w:style w:type="character" w:customStyle="1" w:styleId="791">
    <w:name w:val="ListLabel 750"/>
    <w:qFormat/>
    <w:uiPriority w:val="0"/>
    <w:rPr>
      <w:rFonts w:cs="Courier New"/>
    </w:rPr>
  </w:style>
  <w:style w:type="character" w:customStyle="1" w:styleId="792">
    <w:name w:val="ListLabel 751"/>
    <w:qFormat/>
    <w:uiPriority w:val="0"/>
    <w:rPr>
      <w:rFonts w:cs="Wingdings"/>
    </w:rPr>
  </w:style>
  <w:style w:type="character" w:customStyle="1" w:styleId="793">
    <w:name w:val="ListLabel 752"/>
    <w:qFormat/>
    <w:uiPriority w:val="0"/>
    <w:rPr>
      <w:rFonts w:cs="Symbol"/>
      <w:sz w:val="20"/>
    </w:rPr>
  </w:style>
  <w:style w:type="character" w:customStyle="1" w:styleId="794">
    <w:name w:val="ListLabel 753"/>
    <w:qFormat/>
    <w:uiPriority w:val="0"/>
    <w:rPr>
      <w:rFonts w:cs="Courier New"/>
    </w:rPr>
  </w:style>
  <w:style w:type="character" w:customStyle="1" w:styleId="795">
    <w:name w:val="ListLabel 754"/>
    <w:qFormat/>
    <w:uiPriority w:val="0"/>
    <w:rPr>
      <w:rFonts w:cs="Wingdings"/>
    </w:rPr>
  </w:style>
  <w:style w:type="character" w:customStyle="1" w:styleId="796">
    <w:name w:val="ListLabel 755"/>
    <w:qFormat/>
    <w:uiPriority w:val="0"/>
    <w:rPr>
      <w:rFonts w:cs="Symbol"/>
    </w:rPr>
  </w:style>
  <w:style w:type="character" w:customStyle="1" w:styleId="797">
    <w:name w:val="ListLabel 756"/>
    <w:qFormat/>
    <w:uiPriority w:val="0"/>
    <w:rPr>
      <w:rFonts w:cs="Courier New"/>
    </w:rPr>
  </w:style>
  <w:style w:type="character" w:customStyle="1" w:styleId="798">
    <w:name w:val="ListLabel 757"/>
    <w:qFormat/>
    <w:uiPriority w:val="0"/>
    <w:rPr>
      <w:rFonts w:cs="Wingdings"/>
    </w:rPr>
  </w:style>
  <w:style w:type="character" w:customStyle="1" w:styleId="799">
    <w:name w:val="ListLabel 758"/>
    <w:qFormat/>
    <w:uiPriority w:val="0"/>
    <w:rPr>
      <w:rFonts w:cs="Symbol"/>
    </w:rPr>
  </w:style>
  <w:style w:type="character" w:customStyle="1" w:styleId="800">
    <w:name w:val="ListLabel 759"/>
    <w:qFormat/>
    <w:uiPriority w:val="0"/>
    <w:rPr>
      <w:rFonts w:cs="Courier New"/>
    </w:rPr>
  </w:style>
  <w:style w:type="character" w:customStyle="1" w:styleId="801">
    <w:name w:val="ListLabel 760"/>
    <w:qFormat/>
    <w:uiPriority w:val="0"/>
    <w:rPr>
      <w:rFonts w:cs="Wingdings"/>
    </w:rPr>
  </w:style>
  <w:style w:type="character" w:customStyle="1" w:styleId="802">
    <w:name w:val="ListLabel 761"/>
    <w:qFormat/>
    <w:uiPriority w:val="0"/>
    <w:rPr>
      <w:rFonts w:ascii="Georgia" w:hAnsi="Georgia" w:cs="Times New Roman"/>
    </w:rPr>
  </w:style>
  <w:style w:type="character" w:customStyle="1" w:styleId="803">
    <w:name w:val="ListLabel 762"/>
    <w:qFormat/>
    <w:uiPriority w:val="0"/>
    <w:rPr>
      <w:rFonts w:cs="Courier New"/>
    </w:rPr>
  </w:style>
  <w:style w:type="character" w:customStyle="1" w:styleId="804">
    <w:name w:val="ListLabel 763"/>
    <w:qFormat/>
    <w:uiPriority w:val="0"/>
    <w:rPr>
      <w:rFonts w:cs="Wingdings"/>
    </w:rPr>
  </w:style>
  <w:style w:type="character" w:customStyle="1" w:styleId="805">
    <w:name w:val="ListLabel 764"/>
    <w:qFormat/>
    <w:uiPriority w:val="0"/>
    <w:rPr>
      <w:rFonts w:cs="Symbol"/>
    </w:rPr>
  </w:style>
  <w:style w:type="character" w:customStyle="1" w:styleId="806">
    <w:name w:val="ListLabel 765"/>
    <w:qFormat/>
    <w:uiPriority w:val="0"/>
    <w:rPr>
      <w:rFonts w:cs="Courier New"/>
    </w:rPr>
  </w:style>
  <w:style w:type="character" w:customStyle="1" w:styleId="807">
    <w:name w:val="ListLabel 766"/>
    <w:qFormat/>
    <w:uiPriority w:val="0"/>
    <w:rPr>
      <w:rFonts w:cs="Wingdings"/>
    </w:rPr>
  </w:style>
  <w:style w:type="character" w:customStyle="1" w:styleId="808">
    <w:name w:val="ListLabel 767"/>
    <w:qFormat/>
    <w:uiPriority w:val="0"/>
    <w:rPr>
      <w:rFonts w:cs="Symbol"/>
    </w:rPr>
  </w:style>
  <w:style w:type="character" w:customStyle="1" w:styleId="809">
    <w:name w:val="ListLabel 768"/>
    <w:qFormat/>
    <w:uiPriority w:val="0"/>
    <w:rPr>
      <w:rFonts w:cs="Courier New"/>
    </w:rPr>
  </w:style>
  <w:style w:type="character" w:customStyle="1" w:styleId="810">
    <w:name w:val="ListLabel 769"/>
    <w:qFormat/>
    <w:uiPriority w:val="0"/>
    <w:rPr>
      <w:rFonts w:cs="Wingdings"/>
    </w:rPr>
  </w:style>
  <w:style w:type="character" w:customStyle="1" w:styleId="811">
    <w:name w:val="ListLabel 770"/>
    <w:qFormat/>
    <w:uiPriority w:val="0"/>
    <w:rPr>
      <w:rFonts w:cs="Symbol"/>
      <w:b/>
      <w:sz w:val="28"/>
    </w:rPr>
  </w:style>
  <w:style w:type="character" w:customStyle="1" w:styleId="812">
    <w:name w:val="ListLabel 771"/>
    <w:qFormat/>
    <w:uiPriority w:val="0"/>
    <w:rPr>
      <w:rFonts w:cs="Courier New"/>
    </w:rPr>
  </w:style>
  <w:style w:type="character" w:customStyle="1" w:styleId="813">
    <w:name w:val="ListLabel 772"/>
    <w:qFormat/>
    <w:uiPriority w:val="0"/>
    <w:rPr>
      <w:rFonts w:cs="Wingdings"/>
    </w:rPr>
  </w:style>
  <w:style w:type="character" w:customStyle="1" w:styleId="814">
    <w:name w:val="ListLabel 773"/>
    <w:qFormat/>
    <w:uiPriority w:val="0"/>
    <w:rPr>
      <w:rFonts w:cs="Symbol"/>
    </w:rPr>
  </w:style>
  <w:style w:type="character" w:customStyle="1" w:styleId="815">
    <w:name w:val="ListLabel 774"/>
    <w:qFormat/>
    <w:uiPriority w:val="0"/>
    <w:rPr>
      <w:rFonts w:cs="Courier New"/>
    </w:rPr>
  </w:style>
  <w:style w:type="character" w:customStyle="1" w:styleId="816">
    <w:name w:val="ListLabel 775"/>
    <w:qFormat/>
    <w:uiPriority w:val="0"/>
    <w:rPr>
      <w:rFonts w:cs="Wingdings"/>
    </w:rPr>
  </w:style>
  <w:style w:type="character" w:customStyle="1" w:styleId="817">
    <w:name w:val="ListLabel 776"/>
    <w:qFormat/>
    <w:uiPriority w:val="0"/>
    <w:rPr>
      <w:rFonts w:cs="Symbol"/>
    </w:rPr>
  </w:style>
  <w:style w:type="character" w:customStyle="1" w:styleId="818">
    <w:name w:val="ListLabel 777"/>
    <w:qFormat/>
    <w:uiPriority w:val="0"/>
    <w:rPr>
      <w:rFonts w:cs="Courier New"/>
    </w:rPr>
  </w:style>
  <w:style w:type="character" w:customStyle="1" w:styleId="819">
    <w:name w:val="ListLabel 778"/>
    <w:qFormat/>
    <w:uiPriority w:val="0"/>
    <w:rPr>
      <w:rFonts w:cs="Wingdings"/>
    </w:rPr>
  </w:style>
  <w:style w:type="character" w:customStyle="1" w:styleId="820">
    <w:name w:val="ListLabel 779"/>
    <w:qFormat/>
    <w:uiPriority w:val="0"/>
    <w:rPr>
      <w:rFonts w:cs="Symbol"/>
      <w:b/>
      <w:sz w:val="28"/>
    </w:rPr>
  </w:style>
  <w:style w:type="character" w:customStyle="1" w:styleId="821">
    <w:name w:val="ListLabel 780"/>
    <w:qFormat/>
    <w:uiPriority w:val="0"/>
    <w:rPr>
      <w:rFonts w:cs="Courier New"/>
    </w:rPr>
  </w:style>
  <w:style w:type="character" w:customStyle="1" w:styleId="822">
    <w:name w:val="ListLabel 781"/>
    <w:qFormat/>
    <w:uiPriority w:val="0"/>
    <w:rPr>
      <w:rFonts w:cs="Wingdings"/>
    </w:rPr>
  </w:style>
  <w:style w:type="character" w:customStyle="1" w:styleId="823">
    <w:name w:val="ListLabel 782"/>
    <w:qFormat/>
    <w:uiPriority w:val="0"/>
    <w:rPr>
      <w:rFonts w:cs="Symbol"/>
    </w:rPr>
  </w:style>
  <w:style w:type="character" w:customStyle="1" w:styleId="824">
    <w:name w:val="ListLabel 783"/>
    <w:qFormat/>
    <w:uiPriority w:val="0"/>
    <w:rPr>
      <w:rFonts w:cs="Courier New"/>
    </w:rPr>
  </w:style>
  <w:style w:type="character" w:customStyle="1" w:styleId="825">
    <w:name w:val="ListLabel 784"/>
    <w:qFormat/>
    <w:uiPriority w:val="0"/>
    <w:rPr>
      <w:rFonts w:cs="Wingdings"/>
    </w:rPr>
  </w:style>
  <w:style w:type="character" w:customStyle="1" w:styleId="826">
    <w:name w:val="ListLabel 785"/>
    <w:qFormat/>
    <w:uiPriority w:val="0"/>
    <w:rPr>
      <w:rFonts w:cs="Symbol"/>
    </w:rPr>
  </w:style>
  <w:style w:type="character" w:customStyle="1" w:styleId="827">
    <w:name w:val="ListLabel 786"/>
    <w:qFormat/>
    <w:uiPriority w:val="0"/>
    <w:rPr>
      <w:rFonts w:cs="Courier New"/>
    </w:rPr>
  </w:style>
  <w:style w:type="character" w:customStyle="1" w:styleId="828">
    <w:name w:val="ListLabel 787"/>
    <w:qFormat/>
    <w:uiPriority w:val="0"/>
    <w:rPr>
      <w:rFonts w:cs="Wingdings"/>
    </w:rPr>
  </w:style>
  <w:style w:type="character" w:customStyle="1" w:styleId="829">
    <w:name w:val="ListLabel 788"/>
    <w:qFormat/>
    <w:uiPriority w:val="0"/>
    <w:rPr>
      <w:rFonts w:ascii="Georgia" w:hAnsi="Georgia" w:cs="Times New Roman"/>
      <w:sz w:val="24"/>
    </w:rPr>
  </w:style>
  <w:style w:type="character" w:customStyle="1" w:styleId="830">
    <w:name w:val="ListLabel 789"/>
    <w:qFormat/>
    <w:uiPriority w:val="0"/>
    <w:rPr>
      <w:rFonts w:cs="Courier New"/>
    </w:rPr>
  </w:style>
  <w:style w:type="character" w:customStyle="1" w:styleId="831">
    <w:name w:val="ListLabel 790"/>
    <w:qFormat/>
    <w:uiPriority w:val="0"/>
    <w:rPr>
      <w:rFonts w:cs="Wingdings"/>
    </w:rPr>
  </w:style>
  <w:style w:type="character" w:customStyle="1" w:styleId="832">
    <w:name w:val="ListLabel 791"/>
    <w:qFormat/>
    <w:uiPriority w:val="0"/>
    <w:rPr>
      <w:rFonts w:cs="Symbol"/>
    </w:rPr>
  </w:style>
  <w:style w:type="character" w:customStyle="1" w:styleId="833">
    <w:name w:val="ListLabel 792"/>
    <w:qFormat/>
    <w:uiPriority w:val="0"/>
    <w:rPr>
      <w:rFonts w:cs="Courier New"/>
    </w:rPr>
  </w:style>
  <w:style w:type="character" w:customStyle="1" w:styleId="834">
    <w:name w:val="ListLabel 793"/>
    <w:qFormat/>
    <w:uiPriority w:val="0"/>
    <w:rPr>
      <w:rFonts w:cs="Wingdings"/>
    </w:rPr>
  </w:style>
  <w:style w:type="character" w:customStyle="1" w:styleId="835">
    <w:name w:val="ListLabel 794"/>
    <w:qFormat/>
    <w:uiPriority w:val="0"/>
    <w:rPr>
      <w:rFonts w:cs="Symbol"/>
    </w:rPr>
  </w:style>
  <w:style w:type="character" w:customStyle="1" w:styleId="836">
    <w:name w:val="ListLabel 795"/>
    <w:qFormat/>
    <w:uiPriority w:val="0"/>
    <w:rPr>
      <w:rFonts w:cs="Courier New"/>
    </w:rPr>
  </w:style>
  <w:style w:type="character" w:customStyle="1" w:styleId="837">
    <w:name w:val="ListLabel 796"/>
    <w:qFormat/>
    <w:uiPriority w:val="0"/>
    <w:rPr>
      <w:rFonts w:cs="Wingdings"/>
    </w:rPr>
  </w:style>
  <w:style w:type="character" w:customStyle="1" w:styleId="838">
    <w:name w:val="ListLabel 797"/>
    <w:qFormat/>
    <w:uiPriority w:val="0"/>
    <w:rPr>
      <w:rFonts w:ascii="Times New Roman" w:hAnsi="Times New Roman" w:cs="Times New Roman"/>
      <w:sz w:val="20"/>
    </w:rPr>
  </w:style>
  <w:style w:type="character" w:customStyle="1" w:styleId="839">
    <w:name w:val="ListLabel 798"/>
    <w:qFormat/>
    <w:uiPriority w:val="0"/>
    <w:rPr>
      <w:rFonts w:cs="Courier New"/>
    </w:rPr>
  </w:style>
  <w:style w:type="character" w:customStyle="1" w:styleId="840">
    <w:name w:val="ListLabel 799"/>
    <w:qFormat/>
    <w:uiPriority w:val="0"/>
    <w:rPr>
      <w:rFonts w:cs="Wingdings"/>
    </w:rPr>
  </w:style>
  <w:style w:type="character" w:customStyle="1" w:styleId="841">
    <w:name w:val="ListLabel 800"/>
    <w:qFormat/>
    <w:uiPriority w:val="0"/>
    <w:rPr>
      <w:rFonts w:cs="Symbol"/>
    </w:rPr>
  </w:style>
  <w:style w:type="character" w:customStyle="1" w:styleId="842">
    <w:name w:val="ListLabel 801"/>
    <w:qFormat/>
    <w:uiPriority w:val="0"/>
    <w:rPr>
      <w:rFonts w:cs="Courier New"/>
    </w:rPr>
  </w:style>
  <w:style w:type="character" w:customStyle="1" w:styleId="843">
    <w:name w:val="ListLabel 802"/>
    <w:qFormat/>
    <w:uiPriority w:val="0"/>
    <w:rPr>
      <w:rFonts w:cs="Wingdings"/>
    </w:rPr>
  </w:style>
  <w:style w:type="character" w:customStyle="1" w:styleId="844">
    <w:name w:val="ListLabel 803"/>
    <w:qFormat/>
    <w:uiPriority w:val="0"/>
    <w:rPr>
      <w:rFonts w:cs="Symbol"/>
    </w:rPr>
  </w:style>
  <w:style w:type="character" w:customStyle="1" w:styleId="845">
    <w:name w:val="ListLabel 804"/>
    <w:qFormat/>
    <w:uiPriority w:val="0"/>
    <w:rPr>
      <w:rFonts w:cs="Courier New"/>
    </w:rPr>
  </w:style>
  <w:style w:type="character" w:customStyle="1" w:styleId="846">
    <w:name w:val="ListLabel 805"/>
    <w:qFormat/>
    <w:uiPriority w:val="0"/>
    <w:rPr>
      <w:rFonts w:cs="Wingdings"/>
    </w:rPr>
  </w:style>
  <w:style w:type="character" w:customStyle="1" w:styleId="847">
    <w:name w:val="ListLabel 806"/>
    <w:qFormat/>
    <w:uiPriority w:val="0"/>
    <w:rPr>
      <w:rFonts w:cs="Times New Roman"/>
    </w:rPr>
  </w:style>
  <w:style w:type="character" w:customStyle="1" w:styleId="848">
    <w:name w:val="ListLabel 807"/>
    <w:qFormat/>
    <w:uiPriority w:val="0"/>
    <w:rPr>
      <w:rFonts w:cs="Courier New"/>
    </w:rPr>
  </w:style>
  <w:style w:type="character" w:customStyle="1" w:styleId="849">
    <w:name w:val="ListLabel 808"/>
    <w:qFormat/>
    <w:uiPriority w:val="0"/>
    <w:rPr>
      <w:rFonts w:cs="Wingdings"/>
    </w:rPr>
  </w:style>
  <w:style w:type="character" w:customStyle="1" w:styleId="850">
    <w:name w:val="ListLabel 809"/>
    <w:qFormat/>
    <w:uiPriority w:val="0"/>
    <w:rPr>
      <w:rFonts w:cs="Symbol"/>
    </w:rPr>
  </w:style>
  <w:style w:type="character" w:customStyle="1" w:styleId="851">
    <w:name w:val="ListLabel 810"/>
    <w:qFormat/>
    <w:uiPriority w:val="0"/>
    <w:rPr>
      <w:rFonts w:cs="Courier New"/>
    </w:rPr>
  </w:style>
  <w:style w:type="character" w:customStyle="1" w:styleId="852">
    <w:name w:val="ListLabel 811"/>
    <w:qFormat/>
    <w:uiPriority w:val="0"/>
    <w:rPr>
      <w:rFonts w:cs="Wingdings"/>
    </w:rPr>
  </w:style>
  <w:style w:type="character" w:customStyle="1" w:styleId="853">
    <w:name w:val="ListLabel 812"/>
    <w:qFormat/>
    <w:uiPriority w:val="0"/>
    <w:rPr>
      <w:rFonts w:cs="Symbol"/>
    </w:rPr>
  </w:style>
  <w:style w:type="character" w:customStyle="1" w:styleId="854">
    <w:name w:val="ListLabel 813"/>
    <w:qFormat/>
    <w:uiPriority w:val="0"/>
    <w:rPr>
      <w:rFonts w:cs="Courier New"/>
    </w:rPr>
  </w:style>
  <w:style w:type="character" w:customStyle="1" w:styleId="855">
    <w:name w:val="ListLabel 814"/>
    <w:qFormat/>
    <w:uiPriority w:val="0"/>
    <w:rPr>
      <w:rFonts w:cs="Wingdings"/>
    </w:rPr>
  </w:style>
  <w:style w:type="character" w:customStyle="1" w:styleId="856">
    <w:name w:val="ListLabel 815"/>
    <w:qFormat/>
    <w:uiPriority w:val="0"/>
    <w:rPr>
      <w:rFonts w:ascii="Times New Roman" w:hAnsi="Times New Roman" w:eastAsia="Calibri" w:cs="Times New Roman"/>
      <w:sz w:val="24"/>
    </w:rPr>
  </w:style>
  <w:style w:type="character" w:customStyle="1" w:styleId="857">
    <w:name w:val="ListLabel 816"/>
    <w:qFormat/>
    <w:uiPriority w:val="0"/>
    <w:rPr>
      <w:rFonts w:ascii="Times New Roman" w:hAnsi="Times New Roman" w:cs="Times New Roman"/>
      <w:b/>
      <w:sz w:val="24"/>
    </w:rPr>
  </w:style>
  <w:style w:type="character" w:customStyle="1" w:styleId="858">
    <w:name w:val="ListLabel 817"/>
    <w:qFormat/>
    <w:uiPriority w:val="0"/>
    <w:rPr>
      <w:rFonts w:cs="Courier New"/>
    </w:rPr>
  </w:style>
  <w:style w:type="character" w:customStyle="1" w:styleId="859">
    <w:name w:val="ListLabel 818"/>
    <w:qFormat/>
    <w:uiPriority w:val="0"/>
    <w:rPr>
      <w:rFonts w:cs="Wingdings"/>
    </w:rPr>
  </w:style>
  <w:style w:type="character" w:customStyle="1" w:styleId="860">
    <w:name w:val="ListLabel 819"/>
    <w:qFormat/>
    <w:uiPriority w:val="0"/>
    <w:rPr>
      <w:rFonts w:cs="Symbol"/>
    </w:rPr>
  </w:style>
  <w:style w:type="character" w:customStyle="1" w:styleId="861">
    <w:name w:val="ListLabel 820"/>
    <w:qFormat/>
    <w:uiPriority w:val="0"/>
    <w:rPr>
      <w:rFonts w:cs="Courier New"/>
    </w:rPr>
  </w:style>
  <w:style w:type="character" w:customStyle="1" w:styleId="862">
    <w:name w:val="ListLabel 821"/>
    <w:qFormat/>
    <w:uiPriority w:val="0"/>
    <w:rPr>
      <w:rFonts w:cs="Wingdings"/>
    </w:rPr>
  </w:style>
  <w:style w:type="character" w:customStyle="1" w:styleId="863">
    <w:name w:val="ListLabel 822"/>
    <w:qFormat/>
    <w:uiPriority w:val="0"/>
    <w:rPr>
      <w:rFonts w:cs="Symbol"/>
    </w:rPr>
  </w:style>
  <w:style w:type="character" w:customStyle="1" w:styleId="864">
    <w:name w:val="ListLabel 823"/>
    <w:qFormat/>
    <w:uiPriority w:val="0"/>
    <w:rPr>
      <w:rFonts w:cs="Courier New"/>
    </w:rPr>
  </w:style>
  <w:style w:type="character" w:customStyle="1" w:styleId="865">
    <w:name w:val="ListLabel 824"/>
    <w:qFormat/>
    <w:uiPriority w:val="0"/>
    <w:rPr>
      <w:rFonts w:cs="Wingdings"/>
    </w:rPr>
  </w:style>
  <w:style w:type="character" w:customStyle="1" w:styleId="866">
    <w:name w:val="ListLabel 825"/>
    <w:qFormat/>
    <w:uiPriority w:val="0"/>
    <w:rPr>
      <w:rFonts w:ascii="Times New Roman" w:hAnsi="Times New Roman" w:cs="Symbol"/>
      <w:sz w:val="24"/>
    </w:rPr>
  </w:style>
  <w:style w:type="character" w:customStyle="1" w:styleId="867">
    <w:name w:val="ListLabel 826"/>
    <w:qFormat/>
    <w:uiPriority w:val="0"/>
    <w:rPr>
      <w:rFonts w:cs="Courier New"/>
    </w:rPr>
  </w:style>
  <w:style w:type="character" w:customStyle="1" w:styleId="868">
    <w:name w:val="ListLabel 827"/>
    <w:qFormat/>
    <w:uiPriority w:val="0"/>
    <w:rPr>
      <w:rFonts w:cs="Wingdings"/>
    </w:rPr>
  </w:style>
  <w:style w:type="character" w:customStyle="1" w:styleId="869">
    <w:name w:val="ListLabel 828"/>
    <w:qFormat/>
    <w:uiPriority w:val="0"/>
    <w:rPr>
      <w:rFonts w:cs="Symbol"/>
    </w:rPr>
  </w:style>
  <w:style w:type="character" w:customStyle="1" w:styleId="870">
    <w:name w:val="ListLabel 829"/>
    <w:qFormat/>
    <w:uiPriority w:val="0"/>
    <w:rPr>
      <w:rFonts w:cs="Courier New"/>
    </w:rPr>
  </w:style>
  <w:style w:type="character" w:customStyle="1" w:styleId="871">
    <w:name w:val="ListLabel 830"/>
    <w:qFormat/>
    <w:uiPriority w:val="0"/>
    <w:rPr>
      <w:rFonts w:cs="Wingdings"/>
    </w:rPr>
  </w:style>
  <w:style w:type="character" w:customStyle="1" w:styleId="872">
    <w:name w:val="ListLabel 831"/>
    <w:qFormat/>
    <w:uiPriority w:val="0"/>
    <w:rPr>
      <w:rFonts w:cs="Symbol"/>
    </w:rPr>
  </w:style>
  <w:style w:type="character" w:customStyle="1" w:styleId="873">
    <w:name w:val="ListLabel 832"/>
    <w:qFormat/>
    <w:uiPriority w:val="0"/>
    <w:rPr>
      <w:rFonts w:cs="Courier New"/>
    </w:rPr>
  </w:style>
  <w:style w:type="character" w:customStyle="1" w:styleId="874">
    <w:name w:val="ListLabel 833"/>
    <w:qFormat/>
    <w:uiPriority w:val="0"/>
    <w:rPr>
      <w:rFonts w:cs="Wingdings"/>
    </w:rPr>
  </w:style>
  <w:style w:type="character" w:customStyle="1" w:styleId="875">
    <w:name w:val="ListLabel 834"/>
    <w:qFormat/>
    <w:uiPriority w:val="0"/>
    <w:rPr>
      <w:rFonts w:ascii="Times New Roman" w:hAnsi="Times New Roman" w:cs="Symbol"/>
      <w:b/>
      <w:sz w:val="28"/>
    </w:rPr>
  </w:style>
  <w:style w:type="character" w:customStyle="1" w:styleId="876">
    <w:name w:val="ListLabel 835"/>
    <w:qFormat/>
    <w:uiPriority w:val="0"/>
    <w:rPr>
      <w:rFonts w:cs="Courier New"/>
    </w:rPr>
  </w:style>
  <w:style w:type="character" w:customStyle="1" w:styleId="877">
    <w:name w:val="ListLabel 836"/>
    <w:qFormat/>
    <w:uiPriority w:val="0"/>
    <w:rPr>
      <w:rFonts w:cs="Wingdings"/>
    </w:rPr>
  </w:style>
  <w:style w:type="character" w:customStyle="1" w:styleId="878">
    <w:name w:val="ListLabel 837"/>
    <w:qFormat/>
    <w:uiPriority w:val="0"/>
    <w:rPr>
      <w:rFonts w:cs="Symbol"/>
    </w:rPr>
  </w:style>
  <w:style w:type="character" w:customStyle="1" w:styleId="879">
    <w:name w:val="ListLabel 838"/>
    <w:qFormat/>
    <w:uiPriority w:val="0"/>
    <w:rPr>
      <w:rFonts w:cs="Courier New"/>
    </w:rPr>
  </w:style>
  <w:style w:type="character" w:customStyle="1" w:styleId="880">
    <w:name w:val="ListLabel 839"/>
    <w:qFormat/>
    <w:uiPriority w:val="0"/>
    <w:rPr>
      <w:rFonts w:cs="Wingdings"/>
    </w:rPr>
  </w:style>
  <w:style w:type="character" w:customStyle="1" w:styleId="881">
    <w:name w:val="ListLabel 840"/>
    <w:qFormat/>
    <w:uiPriority w:val="0"/>
    <w:rPr>
      <w:rFonts w:cs="Symbol"/>
    </w:rPr>
  </w:style>
  <w:style w:type="character" w:customStyle="1" w:styleId="882">
    <w:name w:val="ListLabel 841"/>
    <w:qFormat/>
    <w:uiPriority w:val="0"/>
    <w:rPr>
      <w:rFonts w:cs="Courier New"/>
    </w:rPr>
  </w:style>
  <w:style w:type="character" w:customStyle="1" w:styleId="883">
    <w:name w:val="ListLabel 842"/>
    <w:qFormat/>
    <w:uiPriority w:val="0"/>
    <w:rPr>
      <w:rFonts w:cs="Wingdings"/>
    </w:rPr>
  </w:style>
  <w:style w:type="character" w:customStyle="1" w:styleId="884">
    <w:name w:val="ListLabel 843"/>
    <w:qFormat/>
    <w:uiPriority w:val="0"/>
    <w:rPr>
      <w:rFonts w:ascii="Georgia" w:hAnsi="Georgia" w:cs="Times New Roman"/>
      <w:b/>
      <w:color w:val="auto"/>
      <w:sz w:val="22"/>
    </w:rPr>
  </w:style>
  <w:style w:type="character" w:customStyle="1" w:styleId="885">
    <w:name w:val="ListLabel 844"/>
    <w:qFormat/>
    <w:uiPriority w:val="0"/>
    <w:rPr>
      <w:rFonts w:cs="Courier New"/>
    </w:rPr>
  </w:style>
  <w:style w:type="character" w:customStyle="1" w:styleId="886">
    <w:name w:val="ListLabel 845"/>
    <w:qFormat/>
    <w:uiPriority w:val="0"/>
    <w:rPr>
      <w:rFonts w:cs="Wingdings"/>
    </w:rPr>
  </w:style>
  <w:style w:type="character" w:customStyle="1" w:styleId="887">
    <w:name w:val="ListLabel 846"/>
    <w:qFormat/>
    <w:uiPriority w:val="0"/>
    <w:rPr>
      <w:rFonts w:cs="Symbol"/>
    </w:rPr>
  </w:style>
  <w:style w:type="character" w:customStyle="1" w:styleId="888">
    <w:name w:val="ListLabel 847"/>
    <w:qFormat/>
    <w:uiPriority w:val="0"/>
    <w:rPr>
      <w:rFonts w:cs="Courier New"/>
    </w:rPr>
  </w:style>
  <w:style w:type="character" w:customStyle="1" w:styleId="889">
    <w:name w:val="ListLabel 848"/>
    <w:qFormat/>
    <w:uiPriority w:val="0"/>
    <w:rPr>
      <w:rFonts w:cs="Wingdings"/>
    </w:rPr>
  </w:style>
  <w:style w:type="character" w:customStyle="1" w:styleId="890">
    <w:name w:val="ListLabel 849"/>
    <w:qFormat/>
    <w:uiPriority w:val="0"/>
    <w:rPr>
      <w:rFonts w:cs="Symbol"/>
    </w:rPr>
  </w:style>
  <w:style w:type="character" w:customStyle="1" w:styleId="891">
    <w:name w:val="ListLabel 850"/>
    <w:qFormat/>
    <w:uiPriority w:val="0"/>
    <w:rPr>
      <w:rFonts w:cs="Courier New"/>
    </w:rPr>
  </w:style>
  <w:style w:type="character" w:customStyle="1" w:styleId="892">
    <w:name w:val="ListLabel 851"/>
    <w:qFormat/>
    <w:uiPriority w:val="0"/>
    <w:rPr>
      <w:rFonts w:cs="Wingdings"/>
    </w:rPr>
  </w:style>
  <w:style w:type="character" w:customStyle="1" w:styleId="893">
    <w:name w:val="ListLabel 852"/>
    <w:qFormat/>
    <w:uiPriority w:val="0"/>
    <w:rPr>
      <w:rFonts w:ascii="RgsyshAdvTTb8864ccf.B" w:hAnsi="RgsyshAdvTTb8864ccf.B" w:cs="Symbol"/>
      <w:b/>
      <w:sz w:val="28"/>
      <w:szCs w:val="32"/>
    </w:rPr>
  </w:style>
  <w:style w:type="character" w:customStyle="1" w:styleId="894">
    <w:name w:val="ListLabel 853"/>
    <w:qFormat/>
    <w:uiPriority w:val="0"/>
    <w:rPr>
      <w:rFonts w:cs="Courier New"/>
    </w:rPr>
  </w:style>
  <w:style w:type="character" w:customStyle="1" w:styleId="895">
    <w:name w:val="ListLabel 854"/>
    <w:qFormat/>
    <w:uiPriority w:val="0"/>
    <w:rPr>
      <w:rFonts w:cs="Wingdings"/>
    </w:rPr>
  </w:style>
  <w:style w:type="character" w:customStyle="1" w:styleId="896">
    <w:name w:val="ListLabel 855"/>
    <w:qFormat/>
    <w:uiPriority w:val="0"/>
    <w:rPr>
      <w:rFonts w:cs="Symbol"/>
    </w:rPr>
  </w:style>
  <w:style w:type="character" w:customStyle="1" w:styleId="897">
    <w:name w:val="ListLabel 856"/>
    <w:qFormat/>
    <w:uiPriority w:val="0"/>
    <w:rPr>
      <w:rFonts w:cs="Courier New"/>
    </w:rPr>
  </w:style>
  <w:style w:type="character" w:customStyle="1" w:styleId="898">
    <w:name w:val="ListLabel 857"/>
    <w:qFormat/>
    <w:uiPriority w:val="0"/>
    <w:rPr>
      <w:rFonts w:cs="Wingdings"/>
    </w:rPr>
  </w:style>
  <w:style w:type="character" w:customStyle="1" w:styleId="899">
    <w:name w:val="ListLabel 858"/>
    <w:qFormat/>
    <w:uiPriority w:val="0"/>
    <w:rPr>
      <w:rFonts w:cs="Symbol"/>
    </w:rPr>
  </w:style>
  <w:style w:type="character" w:customStyle="1" w:styleId="900">
    <w:name w:val="ListLabel 859"/>
    <w:qFormat/>
    <w:uiPriority w:val="0"/>
    <w:rPr>
      <w:rFonts w:cs="Courier New"/>
    </w:rPr>
  </w:style>
  <w:style w:type="character" w:customStyle="1" w:styleId="901">
    <w:name w:val="ListLabel 860"/>
    <w:qFormat/>
    <w:uiPriority w:val="0"/>
    <w:rPr>
      <w:rFonts w:cs="Wingdings"/>
    </w:rPr>
  </w:style>
  <w:style w:type="character" w:customStyle="1" w:styleId="902">
    <w:name w:val="ListLabel 861"/>
    <w:qFormat/>
    <w:uiPriority w:val="0"/>
    <w:rPr>
      <w:rFonts w:cs="Symbol"/>
      <w:sz w:val="20"/>
    </w:rPr>
  </w:style>
  <w:style w:type="character" w:customStyle="1" w:styleId="903">
    <w:name w:val="ListLabel 862"/>
    <w:qFormat/>
    <w:uiPriority w:val="0"/>
    <w:rPr>
      <w:rFonts w:cs="Courier New"/>
      <w:sz w:val="20"/>
    </w:rPr>
  </w:style>
  <w:style w:type="character" w:customStyle="1" w:styleId="904">
    <w:name w:val="ListLabel 863"/>
    <w:qFormat/>
    <w:uiPriority w:val="0"/>
    <w:rPr>
      <w:rFonts w:cs="Wingdings"/>
      <w:sz w:val="20"/>
    </w:rPr>
  </w:style>
  <w:style w:type="character" w:customStyle="1" w:styleId="905">
    <w:name w:val="ListLabel 864"/>
    <w:qFormat/>
    <w:uiPriority w:val="0"/>
    <w:rPr>
      <w:rFonts w:cs="Wingdings"/>
      <w:sz w:val="20"/>
    </w:rPr>
  </w:style>
  <w:style w:type="character" w:customStyle="1" w:styleId="906">
    <w:name w:val="ListLabel 865"/>
    <w:qFormat/>
    <w:uiPriority w:val="0"/>
    <w:rPr>
      <w:rFonts w:cs="Wingdings"/>
      <w:sz w:val="20"/>
    </w:rPr>
  </w:style>
  <w:style w:type="character" w:customStyle="1" w:styleId="907">
    <w:name w:val="ListLabel 866"/>
    <w:qFormat/>
    <w:uiPriority w:val="0"/>
    <w:rPr>
      <w:rFonts w:cs="Wingdings"/>
      <w:sz w:val="20"/>
    </w:rPr>
  </w:style>
  <w:style w:type="character" w:customStyle="1" w:styleId="908">
    <w:name w:val="ListLabel 867"/>
    <w:qFormat/>
    <w:uiPriority w:val="0"/>
    <w:rPr>
      <w:rFonts w:cs="Wingdings"/>
      <w:sz w:val="20"/>
    </w:rPr>
  </w:style>
  <w:style w:type="character" w:customStyle="1" w:styleId="909">
    <w:name w:val="ListLabel 868"/>
    <w:qFormat/>
    <w:uiPriority w:val="0"/>
    <w:rPr>
      <w:rFonts w:cs="Wingdings"/>
      <w:sz w:val="20"/>
    </w:rPr>
  </w:style>
  <w:style w:type="character" w:customStyle="1" w:styleId="910">
    <w:name w:val="ListLabel 869"/>
    <w:qFormat/>
    <w:uiPriority w:val="0"/>
    <w:rPr>
      <w:rFonts w:cs="Wingdings"/>
      <w:sz w:val="20"/>
    </w:rPr>
  </w:style>
  <w:style w:type="character" w:customStyle="1" w:styleId="911">
    <w:name w:val="ListLabel 870"/>
    <w:qFormat/>
    <w:uiPriority w:val="0"/>
    <w:rPr>
      <w:sz w:val="22"/>
      <w:szCs w:val="22"/>
      <w:highlight w:val="blue"/>
    </w:rPr>
  </w:style>
  <w:style w:type="character" w:customStyle="1" w:styleId="912">
    <w:name w:val="ListLabel 871"/>
    <w:qFormat/>
    <w:uiPriority w:val="0"/>
    <w:rPr>
      <w:sz w:val="22"/>
      <w:szCs w:val="22"/>
      <w:lang w:val="ro-RO"/>
    </w:rPr>
  </w:style>
  <w:style w:type="character" w:customStyle="1" w:styleId="913">
    <w:name w:val="ListLabel 872"/>
    <w:qFormat/>
    <w:uiPriority w:val="0"/>
    <w:rPr>
      <w:bCs/>
    </w:rPr>
  </w:style>
  <w:style w:type="character" w:customStyle="1" w:styleId="914">
    <w:name w:val="ListLabel 873"/>
    <w:qFormat/>
    <w:uiPriority w:val="0"/>
    <w:rPr>
      <w:rFonts w:ascii="Times New Roman" w:hAnsi="Times New Roman"/>
      <w:bCs/>
      <w:color w:val="auto"/>
      <w:sz w:val="24"/>
      <w:szCs w:val="24"/>
      <w:highlight w:val="white"/>
      <w:u w:val="none"/>
    </w:rPr>
  </w:style>
  <w:style w:type="character" w:customStyle="1" w:styleId="915">
    <w:name w:val="ListLabel 874"/>
    <w:qFormat/>
    <w:uiPriority w:val="0"/>
    <w:rPr>
      <w:rFonts w:ascii="Times New Roman" w:hAnsi="Times New Roman"/>
      <w:color w:val="000000"/>
      <w:sz w:val="24"/>
      <w:szCs w:val="24"/>
      <w:highlight w:val="white"/>
      <w:u w:val="none"/>
    </w:rPr>
  </w:style>
  <w:style w:type="character" w:customStyle="1" w:styleId="916">
    <w:name w:val="ListLabel 875"/>
    <w:qFormat/>
    <w:uiPriority w:val="0"/>
    <w:rPr>
      <w:rFonts w:ascii="Times New Roman" w:hAnsi="Times New Roman" w:eastAsia="Calibri"/>
      <w:b/>
      <w:color w:val="000000"/>
      <w:sz w:val="24"/>
      <w:szCs w:val="24"/>
      <w:highlight w:val="white"/>
    </w:rPr>
  </w:style>
  <w:style w:type="character" w:customStyle="1" w:styleId="917">
    <w:name w:val="ListLabel 876"/>
    <w:qFormat/>
    <w:uiPriority w:val="0"/>
    <w:rPr>
      <w:rFonts w:ascii="Times New Roman" w:hAnsi="Times New Roman"/>
      <w:b/>
      <w:sz w:val="24"/>
      <w:szCs w:val="24"/>
      <w:lang w:eastAsia="en-GB"/>
    </w:rPr>
  </w:style>
  <w:style w:type="character" w:customStyle="1" w:styleId="918">
    <w:name w:val="ListLabel 877"/>
    <w:qFormat/>
    <w:uiPriority w:val="0"/>
    <w:rPr>
      <w:rFonts w:ascii="Times New Roman" w:hAnsi="Times New Roman"/>
      <w:color w:val="auto"/>
      <w:sz w:val="24"/>
      <w:szCs w:val="24"/>
      <w:highlight w:val="white"/>
      <w:u w:val="none"/>
    </w:rPr>
  </w:style>
  <w:style w:type="character" w:customStyle="1" w:styleId="919">
    <w:name w:val="ListLabel 878"/>
    <w:qFormat/>
    <w:uiPriority w:val="0"/>
    <w:rPr>
      <w:rFonts w:ascii="Times New Roman" w:hAnsi="Times New Roman"/>
      <w:color w:val="auto"/>
      <w:sz w:val="24"/>
      <w:szCs w:val="24"/>
      <w:u w:val="none"/>
    </w:rPr>
  </w:style>
  <w:style w:type="character" w:customStyle="1" w:styleId="920">
    <w:name w:val="ListLabel 879"/>
    <w:qFormat/>
    <w:uiPriority w:val="0"/>
    <w:rPr>
      <w:rFonts w:ascii="Times New Roman" w:hAnsi="Times New Roman"/>
      <w:i/>
      <w:iCs/>
      <w:sz w:val="24"/>
      <w:szCs w:val="24"/>
      <w:lang w:eastAsia="en-GB"/>
    </w:rPr>
  </w:style>
  <w:style w:type="character" w:customStyle="1" w:styleId="921">
    <w:name w:val="ListLabel 880"/>
    <w:qFormat/>
    <w:uiPriority w:val="0"/>
    <w:rPr>
      <w:rFonts w:ascii="Times New Roman" w:hAnsi="Times New Roman" w:eastAsia="Calibri"/>
      <w:b/>
      <w:bCs/>
      <w:color w:val="auto"/>
      <w:sz w:val="24"/>
      <w:szCs w:val="24"/>
      <w:u w:val="none"/>
    </w:rPr>
  </w:style>
  <w:style w:type="character" w:customStyle="1" w:styleId="922">
    <w:name w:val="ListLabel 881"/>
    <w:qFormat/>
    <w:uiPriority w:val="0"/>
    <w:rPr>
      <w:rFonts w:ascii="Times New Roman" w:hAnsi="Times New Roman" w:eastAsia="Calibri"/>
      <w:color w:val="auto"/>
      <w:sz w:val="24"/>
      <w:szCs w:val="24"/>
      <w:u w:val="none"/>
    </w:rPr>
  </w:style>
  <w:style w:type="character" w:customStyle="1" w:styleId="923">
    <w:name w:val="ListLabel 882"/>
    <w:qFormat/>
    <w:uiPriority w:val="0"/>
    <w:rPr>
      <w:color w:val="auto"/>
      <w:sz w:val="24"/>
      <w:szCs w:val="24"/>
      <w:highlight w:val="white"/>
      <w:u w:val="none"/>
    </w:rPr>
  </w:style>
  <w:style w:type="character" w:customStyle="1" w:styleId="924">
    <w:name w:val="ListLabel 883"/>
    <w:qFormat/>
    <w:uiPriority w:val="0"/>
    <w:rPr>
      <w:b/>
      <w:color w:val="auto"/>
      <w:sz w:val="24"/>
      <w:szCs w:val="24"/>
      <w:highlight w:val="white"/>
      <w:u w:val="none"/>
    </w:rPr>
  </w:style>
  <w:style w:type="character" w:customStyle="1" w:styleId="925">
    <w:name w:val="ListLabel 884"/>
    <w:qFormat/>
    <w:uiPriority w:val="0"/>
    <w:rPr>
      <w:color w:val="auto"/>
      <w:sz w:val="24"/>
      <w:szCs w:val="24"/>
      <w:u w:val="none"/>
    </w:rPr>
  </w:style>
  <w:style w:type="character" w:customStyle="1" w:styleId="926">
    <w:name w:val="ListLabel 885"/>
    <w:qFormat/>
    <w:uiPriority w:val="0"/>
    <w:rPr>
      <w:rFonts w:ascii="CMBX12" w:hAnsi="CMBX12" w:cs="CMBX12"/>
      <w:kern w:val="0"/>
      <w:sz w:val="24"/>
      <w:szCs w:val="24"/>
    </w:rPr>
  </w:style>
  <w:style w:type="character" w:customStyle="1" w:styleId="927">
    <w:name w:val="ListLabel 886"/>
    <w:qFormat/>
    <w:uiPriority w:val="0"/>
    <w:rPr>
      <w:b/>
      <w:color w:val="000000"/>
      <w:spacing w:val="0"/>
      <w:sz w:val="24"/>
      <w:szCs w:val="24"/>
      <w:highlight w:val="white"/>
      <w:u w:val="single"/>
    </w:rPr>
  </w:style>
  <w:style w:type="character" w:customStyle="1" w:styleId="928">
    <w:name w:val="ListLabel 887"/>
    <w:qFormat/>
    <w:uiPriority w:val="0"/>
    <w:rPr>
      <w:color w:val="000000"/>
      <w:spacing w:val="0"/>
      <w:sz w:val="24"/>
      <w:szCs w:val="24"/>
      <w:highlight w:val="white"/>
      <w:u w:val="single"/>
    </w:rPr>
  </w:style>
  <w:style w:type="character" w:customStyle="1" w:styleId="929">
    <w:name w:val="ListLabel 888"/>
    <w:qFormat/>
    <w:uiPriority w:val="0"/>
  </w:style>
  <w:style w:type="character" w:customStyle="1" w:styleId="930">
    <w:name w:val="ListLabel 889"/>
    <w:qFormat/>
    <w:uiPriority w:val="0"/>
    <w:rPr>
      <w:rFonts w:ascii="Times New Roman" w:hAnsi="Times New Roman"/>
      <w:sz w:val="22"/>
      <w:szCs w:val="22"/>
    </w:rPr>
  </w:style>
  <w:style w:type="character" w:customStyle="1" w:styleId="931">
    <w:name w:val="ListLabel 890"/>
    <w:qFormat/>
    <w:uiPriority w:val="0"/>
    <w:rPr>
      <w:rFonts w:ascii="Times New Roman" w:hAnsi="Times New Roman"/>
      <w:bCs/>
      <w:color w:val="385898"/>
      <w:spacing w:val="0"/>
      <w:sz w:val="22"/>
      <w:szCs w:val="22"/>
      <w:u w:val="none"/>
    </w:rPr>
  </w:style>
  <w:style w:type="character" w:customStyle="1" w:styleId="932">
    <w:name w:val="ListLabel 891"/>
    <w:qFormat/>
    <w:uiPriority w:val="0"/>
    <w:rPr>
      <w:sz w:val="22"/>
      <w:szCs w:val="22"/>
    </w:rPr>
  </w:style>
  <w:style w:type="character" w:customStyle="1" w:styleId="933">
    <w:name w:val="ListLabel 892"/>
    <w:qFormat/>
    <w:uiPriority w:val="0"/>
    <w:rPr>
      <w:rFonts w:ascii="Times New Roman" w:hAnsi="Times New Roman" w:cs="Times New Roman"/>
      <w:sz w:val="22"/>
      <w:szCs w:val="22"/>
      <w:lang w:val="en-US"/>
    </w:rPr>
  </w:style>
  <w:style w:type="character" w:customStyle="1" w:styleId="934">
    <w:name w:val="ListLabel 893"/>
    <w:qFormat/>
    <w:uiPriority w:val="0"/>
    <w:rPr>
      <w:rFonts w:ascii="Times New Roman" w:hAnsi="Times New Roman" w:cs="Times New Roman"/>
      <w:color w:val="000000"/>
      <w:sz w:val="22"/>
      <w:szCs w:val="22"/>
      <w:lang w:val="en-US"/>
    </w:rPr>
  </w:style>
  <w:style w:type="character" w:customStyle="1" w:styleId="935">
    <w:name w:val="ListLabel 894"/>
    <w:qFormat/>
    <w:uiPriority w:val="0"/>
  </w:style>
  <w:style w:type="character" w:customStyle="1" w:styleId="936">
    <w:name w:val="ListLabel 895"/>
    <w:qFormat/>
    <w:uiPriority w:val="0"/>
    <w:rPr>
      <w:rFonts w:ascii="Times New Roman" w:hAnsi="Times New Roman" w:cs="Times New Roman"/>
      <w:sz w:val="20"/>
      <w:szCs w:val="20"/>
      <w:lang w:val="en-US"/>
    </w:rPr>
  </w:style>
  <w:style w:type="character" w:customStyle="1" w:styleId="937">
    <w:name w:val="ListLabel 896"/>
    <w:qFormat/>
    <w:uiPriority w:val="0"/>
    <w:rPr>
      <w:rFonts w:ascii="Times New Roman" w:hAnsi="Times New Roman"/>
      <w:color w:val="006580"/>
      <w:spacing w:val="0"/>
      <w:sz w:val="20"/>
      <w:szCs w:val="20"/>
      <w:u w:val="none"/>
    </w:rPr>
  </w:style>
  <w:style w:type="character" w:customStyle="1" w:styleId="938">
    <w:name w:val="ListLabel 897"/>
    <w:qFormat/>
    <w:uiPriority w:val="0"/>
    <w:rPr>
      <w:rFonts w:ascii="Times New Roman" w:hAnsi="Times New Roman"/>
      <w:sz w:val="24"/>
      <w:szCs w:val="24"/>
    </w:rPr>
  </w:style>
  <w:style w:type="character" w:customStyle="1" w:styleId="939">
    <w:name w:val="ListLabel 898"/>
    <w:qFormat/>
    <w:uiPriority w:val="0"/>
    <w:rPr>
      <w:color w:val="auto"/>
    </w:rPr>
  </w:style>
  <w:style w:type="character" w:customStyle="1" w:styleId="940">
    <w:name w:val="ListLabel 899"/>
    <w:qFormat/>
    <w:uiPriority w:val="0"/>
    <w:rPr>
      <w:rFonts w:ascii="Times New Roman" w:hAnsi="Times New Roman"/>
      <w:sz w:val="24"/>
      <w:szCs w:val="24"/>
    </w:rPr>
  </w:style>
  <w:style w:type="character" w:customStyle="1" w:styleId="941">
    <w:name w:val="ListLabel 900"/>
    <w:qFormat/>
    <w:uiPriority w:val="0"/>
    <w:rPr>
      <w:rFonts w:ascii="Times New Roman" w:hAnsi="Times New Roman"/>
      <w:sz w:val="24"/>
      <w:szCs w:val="24"/>
    </w:rPr>
  </w:style>
  <w:style w:type="character" w:customStyle="1" w:styleId="942">
    <w:name w:val="ListLabel 901"/>
    <w:qFormat/>
    <w:uiPriority w:val="0"/>
    <w:rPr>
      <w:sz w:val="24"/>
      <w:szCs w:val="24"/>
    </w:rPr>
  </w:style>
  <w:style w:type="character" w:customStyle="1" w:styleId="943">
    <w:name w:val="ListLabel 902"/>
    <w:qFormat/>
    <w:uiPriority w:val="0"/>
    <w:rPr>
      <w:color w:val="7C93A1"/>
      <w:sz w:val="20"/>
      <w:szCs w:val="20"/>
      <w:highlight w:val="white"/>
    </w:rPr>
  </w:style>
  <w:style w:type="character" w:customStyle="1" w:styleId="944">
    <w:name w:val="ListLabel 903"/>
    <w:qFormat/>
    <w:uiPriority w:val="0"/>
    <w:rPr>
      <w:b/>
      <w:bCs/>
      <w:color w:val="7C93A1"/>
      <w:sz w:val="20"/>
      <w:szCs w:val="20"/>
      <w:highlight w:val="white"/>
    </w:rPr>
  </w:style>
  <w:style w:type="character" w:customStyle="1" w:styleId="945">
    <w:name w:val="ListLabel 904"/>
    <w:qFormat/>
    <w:uiPriority w:val="0"/>
    <w:rPr>
      <w:color w:val="auto"/>
      <w:u w:val="none"/>
    </w:rPr>
  </w:style>
  <w:style w:type="character" w:customStyle="1" w:styleId="946">
    <w:name w:val="ListLabel 905"/>
    <w:qFormat/>
    <w:uiPriority w:val="0"/>
    <w:rPr>
      <w:bCs/>
      <w:color w:val="auto"/>
      <w:u w:val="none"/>
      <w:lang w:val="ro-RO"/>
    </w:rPr>
  </w:style>
  <w:style w:type="character" w:customStyle="1" w:styleId="947">
    <w:name w:val="ListLabel 906"/>
    <w:qFormat/>
    <w:uiPriority w:val="0"/>
    <w:rPr>
      <w:b/>
      <w:bCs/>
      <w:sz w:val="28"/>
      <w:szCs w:val="28"/>
    </w:rPr>
  </w:style>
  <w:style w:type="character" w:customStyle="1" w:styleId="948">
    <w:name w:val="ListLabel 907"/>
    <w:qFormat/>
    <w:uiPriority w:val="0"/>
    <w:rPr>
      <w:b/>
      <w:bCs/>
      <w:color w:val="auto"/>
      <w:sz w:val="20"/>
      <w:szCs w:val="20"/>
      <w:u w:val="none"/>
    </w:rPr>
  </w:style>
  <w:style w:type="character" w:customStyle="1" w:styleId="949">
    <w:name w:val="ListLabel 908"/>
    <w:qFormat/>
    <w:uiPriority w:val="0"/>
    <w:rPr>
      <w:rFonts w:eastAsia="Times New Roman"/>
      <w:sz w:val="20"/>
      <w:szCs w:val="20"/>
    </w:rPr>
  </w:style>
  <w:style w:type="character" w:customStyle="1" w:styleId="950">
    <w:name w:val="ListLabel 909"/>
    <w:qFormat/>
    <w:uiPriority w:val="0"/>
    <w:rPr>
      <w:rFonts w:eastAsia="Times New Roman"/>
      <w:sz w:val="20"/>
      <w:szCs w:val="20"/>
    </w:rPr>
  </w:style>
  <w:style w:type="character" w:customStyle="1" w:styleId="951">
    <w:name w:val="ListLabel 910"/>
    <w:qFormat/>
    <w:uiPriority w:val="0"/>
    <w:rPr>
      <w:b/>
      <w:sz w:val="28"/>
      <w:szCs w:val="28"/>
    </w:rPr>
  </w:style>
  <w:style w:type="character" w:customStyle="1" w:styleId="952">
    <w:name w:val="ListLabel 911"/>
    <w:qFormat/>
    <w:uiPriority w:val="0"/>
    <w:rPr>
      <w:rFonts w:ascii="TimesNewRomanMTStd-Italic" w:hAnsi="TimesNewRomanMTStd-Italic" w:cs="TimesNewRomanMTStd-Italic"/>
      <w:i/>
      <w:iCs/>
    </w:rPr>
  </w:style>
  <w:style w:type="character" w:customStyle="1" w:styleId="953">
    <w:name w:val="ListLabel 912"/>
    <w:qFormat/>
    <w:uiPriority w:val="0"/>
    <w:rPr>
      <w:b/>
      <w:bCs/>
      <w:color w:val="auto"/>
      <w:sz w:val="28"/>
      <w:szCs w:val="28"/>
      <w:highlight w:val="white"/>
      <w:u w:val="none"/>
    </w:rPr>
  </w:style>
  <w:style w:type="character" w:customStyle="1" w:styleId="954">
    <w:name w:val="ListLabel 913"/>
    <w:qFormat/>
    <w:uiPriority w:val="0"/>
    <w:rPr>
      <w:b/>
      <w:color w:val="auto"/>
      <w:sz w:val="28"/>
      <w:szCs w:val="28"/>
      <w:highlight w:val="white"/>
      <w:u w:val="none"/>
    </w:rPr>
  </w:style>
  <w:style w:type="character" w:customStyle="1" w:styleId="955">
    <w:name w:val="ListLabel 914"/>
    <w:qFormat/>
    <w:uiPriority w:val="0"/>
    <w:rPr>
      <w:b/>
      <w:i/>
      <w:iCs/>
      <w:color w:val="auto"/>
      <w:sz w:val="28"/>
      <w:szCs w:val="28"/>
      <w:highlight w:val="white"/>
      <w:u w:val="none"/>
    </w:rPr>
  </w:style>
  <w:style w:type="character" w:customStyle="1" w:styleId="956">
    <w:name w:val="ListLabel 915"/>
    <w:qFormat/>
    <w:uiPriority w:val="0"/>
    <w:rPr>
      <w:color w:val="auto"/>
      <w:sz w:val="20"/>
      <w:szCs w:val="20"/>
    </w:rPr>
  </w:style>
  <w:style w:type="character" w:customStyle="1" w:styleId="957">
    <w:name w:val="ListLabel 916"/>
    <w:qFormat/>
    <w:uiPriority w:val="0"/>
    <w:rPr>
      <w:rFonts w:eastAsia="Calibri"/>
      <w:i/>
      <w:iCs/>
      <w:color w:val="auto"/>
      <w:sz w:val="20"/>
      <w:szCs w:val="20"/>
    </w:rPr>
  </w:style>
  <w:style w:type="character" w:customStyle="1" w:styleId="958">
    <w:name w:val="ListLabel 917"/>
    <w:qFormat/>
    <w:uiPriority w:val="0"/>
    <w:rPr>
      <w:color w:val="auto"/>
      <w:highlight w:val="white"/>
      <w:u w:val="none"/>
    </w:rPr>
  </w:style>
  <w:style w:type="character" w:customStyle="1" w:styleId="959">
    <w:name w:val="ListLabel 918"/>
    <w:qFormat/>
    <w:uiPriority w:val="0"/>
    <w:rPr>
      <w:b/>
      <w:color w:val="000000"/>
      <w:sz w:val="28"/>
      <w:szCs w:val="28"/>
      <w:highlight w:val="white"/>
    </w:rPr>
  </w:style>
  <w:style w:type="character" w:customStyle="1" w:styleId="960">
    <w:name w:val="ListLabel 919"/>
    <w:qFormat/>
    <w:uiPriority w:val="0"/>
    <w:rPr>
      <w:rFonts w:ascii="Times New Roman" w:hAnsi="Times New Roman" w:cs="Times New Roman"/>
    </w:rPr>
  </w:style>
  <w:style w:type="character" w:customStyle="1" w:styleId="961">
    <w:name w:val="ListLabel 920"/>
    <w:qFormat/>
    <w:uiPriority w:val="0"/>
    <w:rPr>
      <w:b/>
      <w:color w:val="auto"/>
      <w:spacing w:val="15"/>
      <w:sz w:val="20"/>
      <w:szCs w:val="20"/>
      <w:u w:val="none"/>
    </w:rPr>
  </w:style>
  <w:style w:type="character" w:customStyle="1" w:styleId="962">
    <w:name w:val="ListLabel 921"/>
    <w:qFormat/>
    <w:uiPriority w:val="0"/>
    <w:rPr>
      <w:color w:val="auto"/>
      <w:spacing w:val="15"/>
      <w:sz w:val="20"/>
      <w:szCs w:val="20"/>
    </w:rPr>
  </w:style>
  <w:style w:type="character" w:customStyle="1" w:styleId="963">
    <w:name w:val="ListLabel 922"/>
    <w:qFormat/>
    <w:uiPriority w:val="0"/>
    <w:rPr>
      <w:rFonts w:ascii="Times New Roman" w:hAnsi="Times New Roman"/>
      <w:sz w:val="28"/>
      <w:szCs w:val="28"/>
      <w:lang w:eastAsia="en-GB"/>
    </w:rPr>
  </w:style>
  <w:style w:type="character" w:customStyle="1" w:styleId="964">
    <w:name w:val="ListLabel 923"/>
    <w:qFormat/>
    <w:uiPriority w:val="0"/>
    <w:rPr>
      <w:rFonts w:ascii="Times New Roman" w:hAnsi="Times New Roman"/>
      <w:color w:val="auto"/>
      <w:sz w:val="28"/>
      <w:szCs w:val="28"/>
      <w:highlight w:val="white"/>
      <w:u w:val="none"/>
    </w:rPr>
  </w:style>
  <w:style w:type="character" w:customStyle="1" w:styleId="965">
    <w:name w:val="ListLabel 924"/>
    <w:qFormat/>
    <w:uiPriority w:val="0"/>
    <w:rPr>
      <w:rFonts w:ascii="Times New Roman" w:hAnsi="Times New Roman"/>
      <w:color w:val="auto"/>
      <w:sz w:val="28"/>
      <w:szCs w:val="28"/>
      <w:u w:val="none"/>
    </w:rPr>
  </w:style>
  <w:style w:type="character" w:customStyle="1" w:styleId="966">
    <w:name w:val="ListLabel 925"/>
    <w:qFormat/>
    <w:uiPriority w:val="0"/>
    <w:rPr>
      <w:rFonts w:ascii="Times New Roman" w:hAnsi="Times New Roman"/>
      <w:i/>
      <w:iCs/>
      <w:sz w:val="28"/>
      <w:szCs w:val="28"/>
      <w:lang w:eastAsia="en-GB"/>
    </w:rPr>
  </w:style>
  <w:style w:type="character" w:customStyle="1" w:styleId="967">
    <w:name w:val="ListLabel 926"/>
    <w:qFormat/>
    <w:uiPriority w:val="0"/>
    <w:rPr>
      <w:sz w:val="22"/>
      <w:szCs w:val="22"/>
    </w:rPr>
  </w:style>
  <w:style w:type="character" w:customStyle="1" w:styleId="968">
    <w:name w:val="ListLabel 927"/>
    <w:qFormat/>
    <w:uiPriority w:val="0"/>
    <w:rPr>
      <w:color w:val="auto"/>
      <w:sz w:val="22"/>
      <w:szCs w:val="22"/>
      <w:u w:val="none"/>
    </w:rPr>
  </w:style>
  <w:style w:type="character" w:customStyle="1" w:styleId="969">
    <w:name w:val="ListLabel 928"/>
    <w:qFormat/>
    <w:uiPriority w:val="0"/>
    <w:rPr>
      <w:b/>
      <w:bCs/>
      <w:color w:val="auto"/>
      <w:sz w:val="22"/>
      <w:szCs w:val="22"/>
      <w:u w:val="none"/>
    </w:rPr>
  </w:style>
  <w:style w:type="character" w:customStyle="1" w:styleId="970">
    <w:name w:val="ListLabel 929"/>
    <w:qFormat/>
    <w:uiPriority w:val="0"/>
    <w:rPr>
      <w:spacing w:val="2"/>
      <w:sz w:val="20"/>
      <w:szCs w:val="20"/>
    </w:rPr>
  </w:style>
  <w:style w:type="character" w:customStyle="1" w:styleId="971">
    <w:name w:val="ListLabel 930"/>
    <w:qFormat/>
    <w:uiPriority w:val="0"/>
    <w:rPr>
      <w:sz w:val="20"/>
      <w:szCs w:val="20"/>
    </w:rPr>
  </w:style>
  <w:style w:type="character" w:customStyle="1" w:styleId="972">
    <w:name w:val="ListLabel 931"/>
    <w:qFormat/>
    <w:uiPriority w:val="0"/>
    <w:rPr>
      <w:spacing w:val="-2"/>
      <w:sz w:val="20"/>
      <w:szCs w:val="20"/>
    </w:rPr>
  </w:style>
  <w:style w:type="character" w:customStyle="1" w:styleId="973">
    <w:name w:val="ListLabel 932"/>
    <w:qFormat/>
    <w:uiPriority w:val="0"/>
    <w:rPr>
      <w:spacing w:val="1"/>
      <w:sz w:val="20"/>
      <w:szCs w:val="20"/>
    </w:rPr>
  </w:style>
  <w:style w:type="character" w:customStyle="1" w:styleId="974">
    <w:name w:val="ListLabel 933"/>
    <w:qFormat/>
    <w:uiPriority w:val="0"/>
    <w:rPr>
      <w:spacing w:val="-1"/>
      <w:sz w:val="20"/>
      <w:szCs w:val="20"/>
    </w:rPr>
  </w:style>
  <w:style w:type="character" w:customStyle="1" w:styleId="975">
    <w:name w:val="ListLabel 934"/>
    <w:qFormat/>
    <w:uiPriority w:val="0"/>
    <w:rPr>
      <w:spacing w:val="3"/>
      <w:sz w:val="20"/>
      <w:szCs w:val="20"/>
    </w:rPr>
  </w:style>
  <w:style w:type="character" w:customStyle="1" w:styleId="976">
    <w:name w:val="ListLabel 935"/>
    <w:qFormat/>
    <w:uiPriority w:val="0"/>
    <w:rPr>
      <w:spacing w:val="-6"/>
      <w:sz w:val="20"/>
      <w:szCs w:val="20"/>
    </w:rPr>
  </w:style>
  <w:style w:type="character" w:customStyle="1" w:styleId="977">
    <w:name w:val="ListLabel 936"/>
    <w:qFormat/>
    <w:uiPriority w:val="0"/>
    <w:rPr>
      <w:spacing w:val="-3"/>
      <w:sz w:val="20"/>
      <w:szCs w:val="20"/>
    </w:rPr>
  </w:style>
  <w:style w:type="character" w:customStyle="1" w:styleId="978">
    <w:name w:val="ListLabel 937"/>
    <w:qFormat/>
    <w:uiPriority w:val="0"/>
    <w:rPr>
      <w:spacing w:val="-8"/>
      <w:sz w:val="20"/>
      <w:szCs w:val="20"/>
    </w:rPr>
  </w:style>
  <w:style w:type="character" w:customStyle="1" w:styleId="979">
    <w:name w:val="ListLabel 938"/>
    <w:qFormat/>
    <w:uiPriority w:val="0"/>
    <w:rPr>
      <w:spacing w:val="-7"/>
      <w:sz w:val="20"/>
      <w:szCs w:val="20"/>
    </w:rPr>
  </w:style>
  <w:style w:type="character" w:customStyle="1" w:styleId="980">
    <w:name w:val="ListLabel 939"/>
    <w:qFormat/>
    <w:uiPriority w:val="0"/>
    <w:rPr>
      <w:spacing w:val="-9"/>
      <w:sz w:val="20"/>
      <w:szCs w:val="20"/>
    </w:rPr>
  </w:style>
  <w:style w:type="character" w:customStyle="1" w:styleId="981">
    <w:name w:val="ListLabel 940"/>
    <w:qFormat/>
    <w:uiPriority w:val="0"/>
    <w:rPr>
      <w:spacing w:val="-11"/>
      <w:sz w:val="20"/>
      <w:szCs w:val="20"/>
    </w:rPr>
  </w:style>
  <w:style w:type="character" w:customStyle="1" w:styleId="982">
    <w:name w:val="ListLabel 941"/>
    <w:qFormat/>
    <w:uiPriority w:val="0"/>
    <w:rPr>
      <w:spacing w:val="-8"/>
      <w:sz w:val="20"/>
      <w:szCs w:val="20"/>
    </w:rPr>
  </w:style>
  <w:style w:type="character" w:customStyle="1" w:styleId="983">
    <w:name w:val="ListLabel 942"/>
    <w:qFormat/>
    <w:uiPriority w:val="0"/>
    <w:rPr>
      <w:spacing w:val="-9"/>
      <w:sz w:val="20"/>
      <w:szCs w:val="20"/>
    </w:rPr>
  </w:style>
  <w:style w:type="character" w:customStyle="1" w:styleId="984">
    <w:name w:val="ListLabel 943"/>
    <w:qFormat/>
    <w:uiPriority w:val="0"/>
    <w:rPr>
      <w:spacing w:val="-7"/>
      <w:sz w:val="20"/>
      <w:szCs w:val="20"/>
    </w:rPr>
  </w:style>
  <w:style w:type="character" w:customStyle="1" w:styleId="985">
    <w:name w:val="ListLabel 944"/>
    <w:qFormat/>
    <w:uiPriority w:val="0"/>
    <w:rPr>
      <w:spacing w:val="-6"/>
      <w:sz w:val="20"/>
      <w:szCs w:val="20"/>
    </w:rPr>
  </w:style>
  <w:style w:type="character" w:customStyle="1" w:styleId="986">
    <w:name w:val="ListLabel 945"/>
    <w:qFormat/>
    <w:uiPriority w:val="0"/>
    <w:rPr>
      <w:spacing w:val="-11"/>
      <w:sz w:val="20"/>
      <w:szCs w:val="20"/>
    </w:rPr>
  </w:style>
  <w:style w:type="character" w:customStyle="1" w:styleId="987">
    <w:name w:val="ListLabel 946"/>
    <w:qFormat/>
    <w:uiPriority w:val="0"/>
    <w:rPr>
      <w:sz w:val="20"/>
      <w:szCs w:val="20"/>
    </w:rPr>
  </w:style>
  <w:style w:type="character" w:customStyle="1" w:styleId="988">
    <w:name w:val="ListLabel 947"/>
    <w:qFormat/>
    <w:uiPriority w:val="0"/>
    <w:rPr>
      <w:sz w:val="20"/>
      <w:szCs w:val="20"/>
    </w:rPr>
  </w:style>
  <w:style w:type="character" w:customStyle="1" w:styleId="989">
    <w:name w:val="ListLabel 948"/>
    <w:qFormat/>
    <w:uiPriority w:val="0"/>
    <w:rPr>
      <w:spacing w:val="-1"/>
      <w:sz w:val="20"/>
      <w:szCs w:val="20"/>
    </w:rPr>
  </w:style>
  <w:style w:type="character" w:customStyle="1" w:styleId="990">
    <w:name w:val="ListLabel 949"/>
    <w:qFormat/>
    <w:uiPriority w:val="0"/>
    <w:rPr>
      <w:spacing w:val="1"/>
      <w:sz w:val="20"/>
      <w:szCs w:val="20"/>
    </w:rPr>
  </w:style>
  <w:style w:type="character" w:customStyle="1" w:styleId="991">
    <w:name w:val="ListLabel 950"/>
    <w:qFormat/>
    <w:uiPriority w:val="0"/>
    <w:rPr>
      <w:spacing w:val="-2"/>
      <w:sz w:val="20"/>
      <w:szCs w:val="20"/>
    </w:rPr>
  </w:style>
  <w:style w:type="character" w:customStyle="1" w:styleId="992">
    <w:name w:val="ListLabel 951"/>
    <w:qFormat/>
    <w:uiPriority w:val="0"/>
    <w:rPr>
      <w:sz w:val="20"/>
      <w:szCs w:val="20"/>
    </w:rPr>
  </w:style>
  <w:style w:type="character" w:customStyle="1" w:styleId="993">
    <w:name w:val="ListLabel 952"/>
    <w:qFormat/>
    <w:uiPriority w:val="0"/>
    <w:rPr>
      <w:spacing w:val="1"/>
      <w:sz w:val="20"/>
      <w:szCs w:val="20"/>
    </w:rPr>
  </w:style>
  <w:style w:type="character" w:customStyle="1" w:styleId="994">
    <w:name w:val="ListLabel 953"/>
    <w:qFormat/>
    <w:uiPriority w:val="0"/>
    <w:rPr>
      <w:spacing w:val="-1"/>
      <w:sz w:val="20"/>
      <w:szCs w:val="20"/>
    </w:rPr>
  </w:style>
  <w:style w:type="character" w:customStyle="1" w:styleId="995">
    <w:name w:val="ListLabel 954"/>
    <w:qFormat/>
    <w:uiPriority w:val="0"/>
    <w:rPr>
      <w:spacing w:val="-1"/>
      <w:sz w:val="20"/>
      <w:szCs w:val="20"/>
    </w:rPr>
  </w:style>
  <w:style w:type="character" w:customStyle="1" w:styleId="996">
    <w:name w:val="ListLabel 955"/>
    <w:qFormat/>
    <w:uiPriority w:val="0"/>
    <w:rPr>
      <w:sz w:val="20"/>
      <w:szCs w:val="20"/>
    </w:rPr>
  </w:style>
  <w:style w:type="character" w:customStyle="1" w:styleId="997">
    <w:name w:val="ListLabel 956"/>
    <w:qFormat/>
    <w:uiPriority w:val="0"/>
    <w:rPr>
      <w:spacing w:val="2"/>
      <w:sz w:val="20"/>
      <w:szCs w:val="20"/>
    </w:rPr>
  </w:style>
  <w:style w:type="character" w:customStyle="1" w:styleId="998">
    <w:name w:val="ListLabel 957"/>
    <w:qFormat/>
    <w:uiPriority w:val="0"/>
    <w:rPr>
      <w:spacing w:val="12"/>
      <w:sz w:val="20"/>
      <w:szCs w:val="20"/>
    </w:rPr>
  </w:style>
  <w:style w:type="character" w:customStyle="1" w:styleId="999">
    <w:name w:val="ListLabel 958"/>
    <w:qFormat/>
    <w:uiPriority w:val="0"/>
    <w:rPr>
      <w:spacing w:val="-6"/>
      <w:sz w:val="20"/>
      <w:szCs w:val="20"/>
    </w:rPr>
  </w:style>
  <w:style w:type="character" w:customStyle="1" w:styleId="1000">
    <w:name w:val="ListLabel 959"/>
    <w:qFormat/>
    <w:uiPriority w:val="0"/>
    <w:rPr>
      <w:spacing w:val="4"/>
      <w:sz w:val="20"/>
      <w:szCs w:val="20"/>
    </w:rPr>
  </w:style>
  <w:style w:type="character" w:customStyle="1" w:styleId="1001">
    <w:name w:val="ListLabel 960"/>
    <w:qFormat/>
    <w:uiPriority w:val="0"/>
    <w:rPr>
      <w:spacing w:val="-2"/>
      <w:sz w:val="20"/>
      <w:szCs w:val="20"/>
    </w:rPr>
  </w:style>
  <w:style w:type="character" w:customStyle="1" w:styleId="1002">
    <w:name w:val="ListLabel 961"/>
    <w:qFormat/>
    <w:uiPriority w:val="0"/>
    <w:rPr>
      <w:spacing w:val="10"/>
      <w:sz w:val="20"/>
      <w:szCs w:val="20"/>
    </w:rPr>
  </w:style>
  <w:style w:type="character" w:customStyle="1" w:styleId="1003">
    <w:name w:val="ListLabel 962"/>
    <w:qFormat/>
    <w:uiPriority w:val="0"/>
    <w:rPr>
      <w:spacing w:val="2"/>
      <w:sz w:val="20"/>
      <w:szCs w:val="20"/>
    </w:rPr>
  </w:style>
  <w:style w:type="character" w:customStyle="1" w:styleId="1004">
    <w:name w:val="ListLabel 963"/>
    <w:qFormat/>
    <w:uiPriority w:val="0"/>
    <w:rPr>
      <w:sz w:val="20"/>
      <w:szCs w:val="20"/>
    </w:rPr>
  </w:style>
  <w:style w:type="character" w:customStyle="1" w:styleId="1005">
    <w:name w:val="ListLabel 964"/>
    <w:qFormat/>
    <w:uiPriority w:val="0"/>
    <w:rPr>
      <w:spacing w:val="-2"/>
      <w:sz w:val="20"/>
      <w:szCs w:val="20"/>
    </w:rPr>
  </w:style>
  <w:style w:type="character" w:customStyle="1" w:styleId="1006">
    <w:name w:val="ListLabel 965"/>
    <w:qFormat/>
    <w:uiPriority w:val="0"/>
    <w:rPr>
      <w:spacing w:val="47"/>
      <w:sz w:val="20"/>
      <w:szCs w:val="20"/>
    </w:rPr>
  </w:style>
  <w:style w:type="character" w:customStyle="1" w:styleId="1007">
    <w:name w:val="ListLabel 966"/>
    <w:qFormat/>
    <w:uiPriority w:val="0"/>
    <w:rPr>
      <w:spacing w:val="46"/>
      <w:sz w:val="20"/>
      <w:szCs w:val="20"/>
    </w:rPr>
  </w:style>
  <w:style w:type="character" w:customStyle="1" w:styleId="1008">
    <w:name w:val="ListLabel 967"/>
    <w:qFormat/>
    <w:uiPriority w:val="0"/>
    <w:rPr>
      <w:sz w:val="20"/>
      <w:szCs w:val="20"/>
    </w:rPr>
  </w:style>
  <w:style w:type="character" w:customStyle="1" w:styleId="1009">
    <w:name w:val="ListLabel 968"/>
    <w:qFormat/>
    <w:uiPriority w:val="0"/>
    <w:rPr>
      <w:spacing w:val="1"/>
      <w:sz w:val="20"/>
      <w:szCs w:val="20"/>
    </w:rPr>
  </w:style>
  <w:style w:type="character" w:customStyle="1" w:styleId="1010">
    <w:name w:val="ListLabel 969"/>
    <w:qFormat/>
    <w:uiPriority w:val="0"/>
    <w:rPr>
      <w:spacing w:val="-1"/>
      <w:sz w:val="20"/>
      <w:szCs w:val="20"/>
    </w:rPr>
  </w:style>
  <w:style w:type="character" w:customStyle="1" w:styleId="1011">
    <w:name w:val="ListLabel 970"/>
    <w:qFormat/>
    <w:uiPriority w:val="0"/>
    <w:rPr>
      <w:spacing w:val="-5"/>
      <w:sz w:val="20"/>
      <w:szCs w:val="20"/>
    </w:rPr>
  </w:style>
  <w:style w:type="character" w:customStyle="1" w:styleId="1012">
    <w:name w:val="ListLabel 971"/>
    <w:qFormat/>
    <w:uiPriority w:val="0"/>
    <w:rPr>
      <w:spacing w:val="2"/>
      <w:sz w:val="20"/>
      <w:szCs w:val="20"/>
    </w:rPr>
  </w:style>
  <w:style w:type="character" w:customStyle="1" w:styleId="1013">
    <w:name w:val="ListLabel 972"/>
    <w:qFormat/>
    <w:uiPriority w:val="0"/>
    <w:rPr>
      <w:spacing w:val="-2"/>
      <w:sz w:val="20"/>
      <w:szCs w:val="20"/>
    </w:rPr>
  </w:style>
  <w:style w:type="character" w:customStyle="1" w:styleId="1014">
    <w:name w:val="ListLabel 973"/>
    <w:qFormat/>
    <w:uiPriority w:val="0"/>
    <w:rPr>
      <w:spacing w:val="3"/>
      <w:sz w:val="20"/>
      <w:szCs w:val="20"/>
    </w:rPr>
  </w:style>
  <w:style w:type="character" w:customStyle="1" w:styleId="1015">
    <w:name w:val="ListLabel 974"/>
    <w:qFormat/>
    <w:uiPriority w:val="0"/>
    <w:rPr>
      <w:rFonts w:ascii="Segoe UI" w:hAnsi="Segoe UI" w:eastAsia="Calibri" w:cs="Segoe UI"/>
      <w:b/>
      <w:bCs/>
      <w:caps/>
      <w:color w:val="auto"/>
      <w:sz w:val="22"/>
      <w:szCs w:val="22"/>
    </w:rPr>
  </w:style>
  <w:style w:type="character" w:customStyle="1" w:styleId="1016">
    <w:name w:val="ListLabel 975"/>
    <w:qFormat/>
    <w:uiPriority w:val="0"/>
    <w:rPr>
      <w:rFonts w:ascii="Segoe UI" w:hAnsi="Segoe UI" w:cs="Segoe UI"/>
      <w:color w:val="000000"/>
      <w:sz w:val="22"/>
      <w:szCs w:val="22"/>
    </w:rPr>
  </w:style>
  <w:style w:type="character" w:customStyle="1" w:styleId="1017">
    <w:name w:val="ListLabel 976"/>
    <w:qFormat/>
    <w:uiPriority w:val="0"/>
    <w:rPr>
      <w:b/>
      <w:sz w:val="22"/>
      <w:szCs w:val="22"/>
    </w:rPr>
  </w:style>
  <w:style w:type="character" w:customStyle="1" w:styleId="1018">
    <w:name w:val="ListLabel 977"/>
    <w:qFormat/>
    <w:uiPriority w:val="0"/>
    <w:rPr>
      <w:rFonts w:ascii="Georgia" w:hAnsi="Georgia"/>
      <w:color w:val="000000"/>
      <w:sz w:val="22"/>
      <w:szCs w:val="22"/>
    </w:rPr>
  </w:style>
  <w:style w:type="character" w:customStyle="1" w:styleId="1019">
    <w:name w:val="ListLabel 978"/>
    <w:qFormat/>
    <w:uiPriority w:val="0"/>
    <w:rPr>
      <w:b/>
    </w:rPr>
  </w:style>
  <w:style w:type="character" w:customStyle="1" w:styleId="1020">
    <w:name w:val="ListLabel 979"/>
    <w:qFormat/>
    <w:uiPriority w:val="0"/>
    <w:rPr>
      <w:rFonts w:ascii="Arial" w:hAnsi="Arial" w:cs="Arial"/>
      <w:color w:val="109D49"/>
    </w:rPr>
  </w:style>
  <w:style w:type="character" w:customStyle="1" w:styleId="1021">
    <w:name w:val="ListLabel 980"/>
    <w:qFormat/>
    <w:uiPriority w:val="0"/>
    <w:rPr>
      <w:rFonts w:ascii="AdvOTea1a7398" w:hAnsi="AdvOTea1a7398" w:eastAsia="Calibri" w:cs="AdvOTea1a7398"/>
      <w:sz w:val="24"/>
      <w:szCs w:val="24"/>
    </w:rPr>
  </w:style>
  <w:style w:type="character" w:customStyle="1" w:styleId="1022">
    <w:name w:val="ListLabel 981"/>
    <w:qFormat/>
    <w:uiPriority w:val="0"/>
    <w:rPr>
      <w:rFonts w:ascii="inherit" w:hAnsi="inherit" w:eastAsia="Times New Roman" w:cs="Helvetica"/>
      <w:sz w:val="22"/>
      <w:szCs w:val="22"/>
      <w:u w:val="single"/>
    </w:rPr>
  </w:style>
  <w:style w:type="character" w:customStyle="1" w:styleId="1023">
    <w:name w:val="ListLabel 982"/>
    <w:qFormat/>
    <w:uiPriority w:val="0"/>
    <w:rPr>
      <w:rFonts w:ascii="Helvetica" w:hAnsi="Helvetica" w:eastAsia="Times New Roman" w:cs="Helvetica"/>
      <w:sz w:val="22"/>
      <w:szCs w:val="22"/>
    </w:rPr>
  </w:style>
  <w:style w:type="character" w:customStyle="1" w:styleId="1024">
    <w:name w:val="ListLabel 983"/>
    <w:qFormat/>
    <w:uiPriority w:val="0"/>
    <w:rPr>
      <w:rFonts w:ascii="inherit" w:hAnsi="inherit" w:cs="Arial"/>
      <w:sz w:val="22"/>
      <w:szCs w:val="22"/>
    </w:rPr>
  </w:style>
  <w:style w:type="character" w:customStyle="1" w:styleId="1025">
    <w:name w:val="ListLabel 984"/>
    <w:qFormat/>
    <w:uiPriority w:val="0"/>
    <w:rPr>
      <w:sz w:val="22"/>
      <w:szCs w:val="22"/>
    </w:rPr>
  </w:style>
  <w:style w:type="character" w:customStyle="1" w:styleId="1026">
    <w:name w:val="ListLabel 985"/>
    <w:qFormat/>
    <w:uiPriority w:val="0"/>
    <w:rPr>
      <w:b/>
      <w:color w:val="auto"/>
      <w:sz w:val="28"/>
      <w:szCs w:val="28"/>
      <w:u w:val="none"/>
    </w:rPr>
  </w:style>
  <w:style w:type="character" w:customStyle="1" w:styleId="1027">
    <w:name w:val="ListLabel 986"/>
    <w:qFormat/>
    <w:uiPriority w:val="0"/>
    <w:rPr>
      <w:rFonts w:ascii="CMBX12" w:hAnsi="CMBX12" w:cs="CMBX12"/>
      <w:sz w:val="28"/>
      <w:szCs w:val="28"/>
    </w:rPr>
  </w:style>
  <w:style w:type="character" w:customStyle="1" w:styleId="1028">
    <w:name w:val="ListLabel 987"/>
    <w:qFormat/>
    <w:uiPriority w:val="0"/>
    <w:rPr>
      <w:rFonts w:ascii="Arial" w:hAnsi="Arial" w:cs="Arial"/>
      <w:b/>
      <w:bCs/>
      <w:color w:val="FF6600"/>
    </w:rPr>
  </w:style>
  <w:style w:type="character" w:customStyle="1" w:styleId="1029">
    <w:name w:val="ListLabel 988"/>
    <w:qFormat/>
    <w:uiPriority w:val="0"/>
    <w:rPr>
      <w:rFonts w:ascii="Arial" w:hAnsi="Arial" w:cs="Arial"/>
      <w:color w:val="326891"/>
      <w:spacing w:val="15"/>
      <w:sz w:val="20"/>
      <w:szCs w:val="20"/>
      <w:highlight w:val="white"/>
    </w:rPr>
  </w:style>
  <w:style w:type="character" w:customStyle="1" w:styleId="1030">
    <w:name w:val="ListLabel 989"/>
    <w:qFormat/>
    <w:uiPriority w:val="0"/>
    <w:rPr>
      <w:color w:val="326891"/>
      <w:spacing w:val="15"/>
    </w:rPr>
  </w:style>
  <w:style w:type="character" w:customStyle="1" w:styleId="1031">
    <w:name w:val="ListLabel 990"/>
    <w:qFormat/>
    <w:uiPriority w:val="0"/>
    <w:rPr>
      <w:color w:val="326891"/>
      <w:spacing w:val="15"/>
    </w:rPr>
  </w:style>
  <w:style w:type="character" w:customStyle="1" w:styleId="1032">
    <w:name w:val="ListLabel 991"/>
    <w:qFormat/>
    <w:uiPriority w:val="0"/>
    <w:rPr>
      <w:i/>
      <w:iCs/>
      <w:color w:val="FF7800"/>
      <w:spacing w:val="15"/>
    </w:rPr>
  </w:style>
  <w:style w:type="character" w:customStyle="1" w:styleId="1033">
    <w:name w:val="ListLabel 992"/>
    <w:qFormat/>
    <w:uiPriority w:val="0"/>
    <w:rPr>
      <w:rFonts w:ascii="SimSun" w:hAnsi="SimSun" w:eastAsia="SimSun" w:cs="SimSun"/>
      <w:sz w:val="24"/>
      <w:szCs w:val="24"/>
    </w:rPr>
  </w:style>
  <w:style w:type="character" w:customStyle="1" w:styleId="1034">
    <w:name w:val="ListLabel 993"/>
    <w:qFormat/>
    <w:uiPriority w:val="0"/>
    <w:rPr>
      <w:rFonts w:ascii="Times New Roman" w:hAnsi="Times New Roman"/>
      <w:b/>
      <w:sz w:val="24"/>
      <w:szCs w:val="28"/>
    </w:rPr>
  </w:style>
  <w:style w:type="character" w:customStyle="1" w:styleId="1035">
    <w:name w:val="ListLabel 994"/>
    <w:qFormat/>
    <w:uiPriority w:val="0"/>
    <w:rPr>
      <w:rFonts w:cs="Symbol"/>
    </w:rPr>
  </w:style>
  <w:style w:type="character" w:customStyle="1" w:styleId="1036">
    <w:name w:val="ListLabel 995"/>
    <w:qFormat/>
    <w:uiPriority w:val="0"/>
    <w:rPr>
      <w:rFonts w:cs="Courier New"/>
    </w:rPr>
  </w:style>
  <w:style w:type="character" w:customStyle="1" w:styleId="1037">
    <w:name w:val="ListLabel 996"/>
    <w:qFormat/>
    <w:uiPriority w:val="0"/>
    <w:rPr>
      <w:rFonts w:cs="Wingdings"/>
    </w:rPr>
  </w:style>
  <w:style w:type="character" w:customStyle="1" w:styleId="1038">
    <w:name w:val="ListLabel 997"/>
    <w:qFormat/>
    <w:uiPriority w:val="0"/>
    <w:rPr>
      <w:rFonts w:cs="Symbol"/>
    </w:rPr>
  </w:style>
  <w:style w:type="character" w:customStyle="1" w:styleId="1039">
    <w:name w:val="ListLabel 998"/>
    <w:qFormat/>
    <w:uiPriority w:val="0"/>
    <w:rPr>
      <w:rFonts w:cs="Courier New"/>
    </w:rPr>
  </w:style>
  <w:style w:type="character" w:customStyle="1" w:styleId="1040">
    <w:name w:val="ListLabel 999"/>
    <w:qFormat/>
    <w:uiPriority w:val="0"/>
    <w:rPr>
      <w:rFonts w:cs="Wingdings"/>
    </w:rPr>
  </w:style>
  <w:style w:type="character" w:customStyle="1" w:styleId="1041">
    <w:name w:val="ListLabel 1000"/>
    <w:qFormat/>
    <w:uiPriority w:val="0"/>
    <w:rPr>
      <w:rFonts w:cs="Symbol"/>
    </w:rPr>
  </w:style>
  <w:style w:type="character" w:customStyle="1" w:styleId="1042">
    <w:name w:val="ListLabel 1001"/>
    <w:qFormat/>
    <w:uiPriority w:val="0"/>
    <w:rPr>
      <w:rFonts w:cs="Courier New"/>
    </w:rPr>
  </w:style>
  <w:style w:type="character" w:customStyle="1" w:styleId="1043">
    <w:name w:val="ListLabel 1002"/>
    <w:qFormat/>
    <w:uiPriority w:val="0"/>
    <w:rPr>
      <w:rFonts w:cs="Wingdings"/>
    </w:rPr>
  </w:style>
  <w:style w:type="character" w:customStyle="1" w:styleId="1044">
    <w:name w:val="ListLabel 1003"/>
    <w:qFormat/>
    <w:uiPriority w:val="0"/>
    <w:rPr>
      <w:rFonts w:cs="Symbol"/>
      <w:b/>
      <w:sz w:val="24"/>
    </w:rPr>
  </w:style>
  <w:style w:type="character" w:customStyle="1" w:styleId="1045">
    <w:name w:val="ListLabel 1004"/>
    <w:qFormat/>
    <w:uiPriority w:val="0"/>
    <w:rPr>
      <w:rFonts w:cs="Courier New"/>
    </w:rPr>
  </w:style>
  <w:style w:type="character" w:customStyle="1" w:styleId="1046">
    <w:name w:val="ListLabel 1005"/>
    <w:qFormat/>
    <w:uiPriority w:val="0"/>
    <w:rPr>
      <w:rFonts w:cs="Wingdings"/>
    </w:rPr>
  </w:style>
  <w:style w:type="character" w:customStyle="1" w:styleId="1047">
    <w:name w:val="ListLabel 1006"/>
    <w:qFormat/>
    <w:uiPriority w:val="0"/>
    <w:rPr>
      <w:rFonts w:cs="Symbol"/>
    </w:rPr>
  </w:style>
  <w:style w:type="character" w:customStyle="1" w:styleId="1048">
    <w:name w:val="ListLabel 1007"/>
    <w:qFormat/>
    <w:uiPriority w:val="0"/>
    <w:rPr>
      <w:rFonts w:cs="Courier New"/>
    </w:rPr>
  </w:style>
  <w:style w:type="character" w:customStyle="1" w:styleId="1049">
    <w:name w:val="ListLabel 1008"/>
    <w:qFormat/>
    <w:uiPriority w:val="0"/>
    <w:rPr>
      <w:rFonts w:cs="Wingdings"/>
    </w:rPr>
  </w:style>
  <w:style w:type="character" w:customStyle="1" w:styleId="1050">
    <w:name w:val="ListLabel 1009"/>
    <w:qFormat/>
    <w:uiPriority w:val="0"/>
    <w:rPr>
      <w:rFonts w:cs="Symbol"/>
    </w:rPr>
  </w:style>
  <w:style w:type="character" w:customStyle="1" w:styleId="1051">
    <w:name w:val="ListLabel 1010"/>
    <w:qFormat/>
    <w:uiPriority w:val="0"/>
    <w:rPr>
      <w:rFonts w:cs="Courier New"/>
    </w:rPr>
  </w:style>
  <w:style w:type="character" w:customStyle="1" w:styleId="1052">
    <w:name w:val="ListLabel 1011"/>
    <w:qFormat/>
    <w:uiPriority w:val="0"/>
    <w:rPr>
      <w:rFonts w:cs="Wingdings"/>
    </w:rPr>
  </w:style>
  <w:style w:type="character" w:customStyle="1" w:styleId="1053">
    <w:name w:val="ListLabel 1012"/>
    <w:qFormat/>
    <w:uiPriority w:val="0"/>
    <w:rPr>
      <w:rFonts w:cs="Symbol"/>
    </w:rPr>
  </w:style>
  <w:style w:type="character" w:customStyle="1" w:styleId="1054">
    <w:name w:val="ListLabel 1013"/>
    <w:qFormat/>
    <w:uiPriority w:val="0"/>
    <w:rPr>
      <w:rFonts w:cs="Courier New"/>
    </w:rPr>
  </w:style>
  <w:style w:type="character" w:customStyle="1" w:styleId="1055">
    <w:name w:val="ListLabel 1014"/>
    <w:qFormat/>
    <w:uiPriority w:val="0"/>
    <w:rPr>
      <w:rFonts w:cs="Wingdings"/>
    </w:rPr>
  </w:style>
  <w:style w:type="character" w:customStyle="1" w:styleId="1056">
    <w:name w:val="ListLabel 1015"/>
    <w:qFormat/>
    <w:uiPriority w:val="0"/>
    <w:rPr>
      <w:rFonts w:cs="Symbol"/>
    </w:rPr>
  </w:style>
  <w:style w:type="character" w:customStyle="1" w:styleId="1057">
    <w:name w:val="ListLabel 1016"/>
    <w:qFormat/>
    <w:uiPriority w:val="0"/>
    <w:rPr>
      <w:rFonts w:cs="Courier New"/>
    </w:rPr>
  </w:style>
  <w:style w:type="character" w:customStyle="1" w:styleId="1058">
    <w:name w:val="ListLabel 1017"/>
    <w:qFormat/>
    <w:uiPriority w:val="0"/>
    <w:rPr>
      <w:rFonts w:cs="Wingdings"/>
    </w:rPr>
  </w:style>
  <w:style w:type="character" w:customStyle="1" w:styleId="1059">
    <w:name w:val="ListLabel 1018"/>
    <w:qFormat/>
    <w:uiPriority w:val="0"/>
    <w:rPr>
      <w:rFonts w:cs="Symbol"/>
    </w:rPr>
  </w:style>
  <w:style w:type="character" w:customStyle="1" w:styleId="1060">
    <w:name w:val="ListLabel 1019"/>
    <w:qFormat/>
    <w:uiPriority w:val="0"/>
    <w:rPr>
      <w:rFonts w:cs="Courier New"/>
    </w:rPr>
  </w:style>
  <w:style w:type="character" w:customStyle="1" w:styleId="1061">
    <w:name w:val="ListLabel 1020"/>
    <w:qFormat/>
    <w:uiPriority w:val="0"/>
    <w:rPr>
      <w:rFonts w:cs="Wingdings"/>
    </w:rPr>
  </w:style>
  <w:style w:type="character" w:customStyle="1" w:styleId="1062">
    <w:name w:val="ListLabel 1021"/>
    <w:qFormat/>
    <w:uiPriority w:val="0"/>
    <w:rPr>
      <w:rFonts w:cs="Symbol"/>
    </w:rPr>
  </w:style>
  <w:style w:type="character" w:customStyle="1" w:styleId="1063">
    <w:name w:val="ListLabel 1022"/>
    <w:qFormat/>
    <w:uiPriority w:val="0"/>
    <w:rPr>
      <w:rFonts w:cs="Courier New"/>
    </w:rPr>
  </w:style>
  <w:style w:type="character" w:customStyle="1" w:styleId="1064">
    <w:name w:val="ListLabel 1023"/>
    <w:qFormat/>
    <w:uiPriority w:val="0"/>
    <w:rPr>
      <w:rFonts w:cs="Wingdings"/>
    </w:rPr>
  </w:style>
  <w:style w:type="character" w:customStyle="1" w:styleId="1065">
    <w:name w:val="ListLabel 1024"/>
    <w:qFormat/>
    <w:uiPriority w:val="0"/>
    <w:rPr>
      <w:rFonts w:cs="Symbol"/>
    </w:rPr>
  </w:style>
  <w:style w:type="character" w:customStyle="1" w:styleId="1066">
    <w:name w:val="ListLabel 1025"/>
    <w:qFormat/>
    <w:uiPriority w:val="0"/>
    <w:rPr>
      <w:rFonts w:cs="Courier New"/>
    </w:rPr>
  </w:style>
  <w:style w:type="character" w:customStyle="1" w:styleId="1067">
    <w:name w:val="ListLabel 1026"/>
    <w:qFormat/>
    <w:uiPriority w:val="0"/>
    <w:rPr>
      <w:rFonts w:cs="Wingdings"/>
    </w:rPr>
  </w:style>
  <w:style w:type="character" w:customStyle="1" w:styleId="1068">
    <w:name w:val="ListLabel 1027"/>
    <w:qFormat/>
    <w:uiPriority w:val="0"/>
    <w:rPr>
      <w:rFonts w:cs="Symbol"/>
    </w:rPr>
  </w:style>
  <w:style w:type="character" w:customStyle="1" w:styleId="1069">
    <w:name w:val="ListLabel 1028"/>
    <w:qFormat/>
    <w:uiPriority w:val="0"/>
    <w:rPr>
      <w:rFonts w:cs="Courier New"/>
    </w:rPr>
  </w:style>
  <w:style w:type="character" w:customStyle="1" w:styleId="1070">
    <w:name w:val="ListLabel 1029"/>
    <w:qFormat/>
    <w:uiPriority w:val="0"/>
    <w:rPr>
      <w:rFonts w:cs="Wingdings"/>
    </w:rPr>
  </w:style>
  <w:style w:type="character" w:customStyle="1" w:styleId="1071">
    <w:name w:val="ListLabel 1030"/>
    <w:qFormat/>
    <w:uiPriority w:val="0"/>
    <w:rPr>
      <w:rFonts w:ascii="RgsyshAdvTTb8864ccf.B" w:hAnsi="RgsyshAdvTTb8864ccf.B" w:cs="Symbol"/>
      <w:b/>
      <w:sz w:val="24"/>
    </w:rPr>
  </w:style>
  <w:style w:type="character" w:customStyle="1" w:styleId="1072">
    <w:name w:val="ListLabel 1031"/>
    <w:qFormat/>
    <w:uiPriority w:val="0"/>
    <w:rPr>
      <w:rFonts w:cs="Courier New"/>
    </w:rPr>
  </w:style>
  <w:style w:type="character" w:customStyle="1" w:styleId="1073">
    <w:name w:val="ListLabel 1032"/>
    <w:qFormat/>
    <w:uiPriority w:val="0"/>
    <w:rPr>
      <w:rFonts w:cs="Wingdings"/>
    </w:rPr>
  </w:style>
  <w:style w:type="character" w:customStyle="1" w:styleId="1074">
    <w:name w:val="ListLabel 1033"/>
    <w:qFormat/>
    <w:uiPriority w:val="0"/>
    <w:rPr>
      <w:rFonts w:cs="Symbol"/>
    </w:rPr>
  </w:style>
  <w:style w:type="character" w:customStyle="1" w:styleId="1075">
    <w:name w:val="ListLabel 1034"/>
    <w:qFormat/>
    <w:uiPriority w:val="0"/>
    <w:rPr>
      <w:rFonts w:cs="Courier New"/>
    </w:rPr>
  </w:style>
  <w:style w:type="character" w:customStyle="1" w:styleId="1076">
    <w:name w:val="ListLabel 1035"/>
    <w:qFormat/>
    <w:uiPriority w:val="0"/>
    <w:rPr>
      <w:rFonts w:cs="Wingdings"/>
    </w:rPr>
  </w:style>
  <w:style w:type="character" w:customStyle="1" w:styleId="1077">
    <w:name w:val="ListLabel 1036"/>
    <w:qFormat/>
    <w:uiPriority w:val="0"/>
    <w:rPr>
      <w:rFonts w:cs="Symbol"/>
    </w:rPr>
  </w:style>
  <w:style w:type="character" w:customStyle="1" w:styleId="1078">
    <w:name w:val="ListLabel 1037"/>
    <w:qFormat/>
    <w:uiPriority w:val="0"/>
    <w:rPr>
      <w:rFonts w:cs="Courier New"/>
    </w:rPr>
  </w:style>
  <w:style w:type="character" w:customStyle="1" w:styleId="1079">
    <w:name w:val="ListLabel 1038"/>
    <w:qFormat/>
    <w:uiPriority w:val="0"/>
    <w:rPr>
      <w:rFonts w:cs="Wingdings"/>
    </w:rPr>
  </w:style>
  <w:style w:type="character" w:customStyle="1" w:styleId="1080">
    <w:name w:val="ListLabel 1039"/>
    <w:qFormat/>
    <w:uiPriority w:val="0"/>
    <w:rPr>
      <w:rFonts w:cs="Symbol"/>
      <w:sz w:val="24"/>
      <w:szCs w:val="32"/>
    </w:rPr>
  </w:style>
  <w:style w:type="character" w:customStyle="1" w:styleId="1081">
    <w:name w:val="ListLabel 1040"/>
    <w:qFormat/>
    <w:uiPriority w:val="0"/>
    <w:rPr>
      <w:rFonts w:cs="Courier New"/>
    </w:rPr>
  </w:style>
  <w:style w:type="character" w:customStyle="1" w:styleId="1082">
    <w:name w:val="ListLabel 1041"/>
    <w:qFormat/>
    <w:uiPriority w:val="0"/>
    <w:rPr>
      <w:rFonts w:cs="Wingdings"/>
    </w:rPr>
  </w:style>
  <w:style w:type="character" w:customStyle="1" w:styleId="1083">
    <w:name w:val="ListLabel 1042"/>
    <w:qFormat/>
    <w:uiPriority w:val="0"/>
    <w:rPr>
      <w:rFonts w:cs="Symbol"/>
    </w:rPr>
  </w:style>
  <w:style w:type="character" w:customStyle="1" w:styleId="1084">
    <w:name w:val="ListLabel 1043"/>
    <w:qFormat/>
    <w:uiPriority w:val="0"/>
    <w:rPr>
      <w:rFonts w:cs="Courier New"/>
    </w:rPr>
  </w:style>
  <w:style w:type="character" w:customStyle="1" w:styleId="1085">
    <w:name w:val="ListLabel 1044"/>
    <w:qFormat/>
    <w:uiPriority w:val="0"/>
    <w:rPr>
      <w:rFonts w:cs="Wingdings"/>
    </w:rPr>
  </w:style>
  <w:style w:type="character" w:customStyle="1" w:styleId="1086">
    <w:name w:val="ListLabel 1045"/>
    <w:qFormat/>
    <w:uiPriority w:val="0"/>
    <w:rPr>
      <w:rFonts w:cs="Symbol"/>
    </w:rPr>
  </w:style>
  <w:style w:type="character" w:customStyle="1" w:styleId="1087">
    <w:name w:val="ListLabel 1046"/>
    <w:qFormat/>
    <w:uiPriority w:val="0"/>
    <w:rPr>
      <w:rFonts w:cs="Courier New"/>
    </w:rPr>
  </w:style>
  <w:style w:type="character" w:customStyle="1" w:styleId="1088">
    <w:name w:val="ListLabel 1047"/>
    <w:qFormat/>
    <w:uiPriority w:val="0"/>
    <w:rPr>
      <w:rFonts w:cs="Wingdings"/>
    </w:rPr>
  </w:style>
  <w:style w:type="character" w:customStyle="1" w:styleId="1089">
    <w:name w:val="ListLabel 1048"/>
    <w:qFormat/>
    <w:uiPriority w:val="0"/>
    <w:rPr>
      <w:rFonts w:cs="Symbol"/>
    </w:rPr>
  </w:style>
  <w:style w:type="character" w:customStyle="1" w:styleId="1090">
    <w:name w:val="ListLabel 1049"/>
    <w:qFormat/>
    <w:uiPriority w:val="0"/>
    <w:rPr>
      <w:rFonts w:cs="Courier New"/>
    </w:rPr>
  </w:style>
  <w:style w:type="character" w:customStyle="1" w:styleId="1091">
    <w:name w:val="ListLabel 1050"/>
    <w:qFormat/>
    <w:uiPriority w:val="0"/>
    <w:rPr>
      <w:rFonts w:cs="Wingdings"/>
    </w:rPr>
  </w:style>
  <w:style w:type="character" w:customStyle="1" w:styleId="1092">
    <w:name w:val="ListLabel 1051"/>
    <w:qFormat/>
    <w:uiPriority w:val="0"/>
    <w:rPr>
      <w:rFonts w:cs="Symbol"/>
    </w:rPr>
  </w:style>
  <w:style w:type="character" w:customStyle="1" w:styleId="1093">
    <w:name w:val="ListLabel 1052"/>
    <w:qFormat/>
    <w:uiPriority w:val="0"/>
    <w:rPr>
      <w:rFonts w:cs="Courier New"/>
    </w:rPr>
  </w:style>
  <w:style w:type="character" w:customStyle="1" w:styleId="1094">
    <w:name w:val="ListLabel 1053"/>
    <w:qFormat/>
    <w:uiPriority w:val="0"/>
    <w:rPr>
      <w:rFonts w:cs="Wingdings"/>
    </w:rPr>
  </w:style>
  <w:style w:type="character" w:customStyle="1" w:styleId="1095">
    <w:name w:val="ListLabel 1054"/>
    <w:qFormat/>
    <w:uiPriority w:val="0"/>
    <w:rPr>
      <w:rFonts w:cs="Symbol"/>
    </w:rPr>
  </w:style>
  <w:style w:type="character" w:customStyle="1" w:styleId="1096">
    <w:name w:val="ListLabel 1055"/>
    <w:qFormat/>
    <w:uiPriority w:val="0"/>
    <w:rPr>
      <w:rFonts w:cs="Courier New"/>
    </w:rPr>
  </w:style>
  <w:style w:type="character" w:customStyle="1" w:styleId="1097">
    <w:name w:val="ListLabel 1056"/>
    <w:qFormat/>
    <w:uiPriority w:val="0"/>
    <w:rPr>
      <w:rFonts w:cs="Wingdings"/>
    </w:rPr>
  </w:style>
  <w:style w:type="character" w:customStyle="1" w:styleId="1098">
    <w:name w:val="ListLabel 1057"/>
    <w:qFormat/>
    <w:uiPriority w:val="0"/>
    <w:rPr>
      <w:rFonts w:cs="OpenSymbol"/>
    </w:rPr>
  </w:style>
  <w:style w:type="character" w:customStyle="1" w:styleId="1099">
    <w:name w:val="ListLabel 1058"/>
    <w:qFormat/>
    <w:uiPriority w:val="0"/>
    <w:rPr>
      <w:rFonts w:cs="OpenSymbol"/>
    </w:rPr>
  </w:style>
  <w:style w:type="character" w:customStyle="1" w:styleId="1100">
    <w:name w:val="ListLabel 1059"/>
    <w:qFormat/>
    <w:uiPriority w:val="0"/>
    <w:rPr>
      <w:rFonts w:cs="OpenSymbol"/>
    </w:rPr>
  </w:style>
  <w:style w:type="character" w:customStyle="1" w:styleId="1101">
    <w:name w:val="ListLabel 1060"/>
    <w:qFormat/>
    <w:uiPriority w:val="0"/>
    <w:rPr>
      <w:rFonts w:cs="OpenSymbol"/>
    </w:rPr>
  </w:style>
  <w:style w:type="character" w:customStyle="1" w:styleId="1102">
    <w:name w:val="ListLabel 1061"/>
    <w:qFormat/>
    <w:uiPriority w:val="0"/>
    <w:rPr>
      <w:rFonts w:cs="OpenSymbol"/>
    </w:rPr>
  </w:style>
  <w:style w:type="character" w:customStyle="1" w:styleId="1103">
    <w:name w:val="ListLabel 1062"/>
    <w:qFormat/>
    <w:uiPriority w:val="0"/>
    <w:rPr>
      <w:rFonts w:cs="OpenSymbol"/>
    </w:rPr>
  </w:style>
  <w:style w:type="character" w:customStyle="1" w:styleId="1104">
    <w:name w:val="ListLabel 1063"/>
    <w:qFormat/>
    <w:uiPriority w:val="0"/>
    <w:rPr>
      <w:rFonts w:cs="OpenSymbol"/>
    </w:rPr>
  </w:style>
  <w:style w:type="character" w:customStyle="1" w:styleId="1105">
    <w:name w:val="ListLabel 1064"/>
    <w:qFormat/>
    <w:uiPriority w:val="0"/>
    <w:rPr>
      <w:rFonts w:cs="OpenSymbol"/>
    </w:rPr>
  </w:style>
  <w:style w:type="character" w:customStyle="1" w:styleId="1106">
    <w:name w:val="ListLabel 1065"/>
    <w:qFormat/>
    <w:uiPriority w:val="0"/>
    <w:rPr>
      <w:rFonts w:cs="OpenSymbol"/>
    </w:rPr>
  </w:style>
  <w:style w:type="character" w:customStyle="1" w:styleId="1107">
    <w:name w:val="ListLabel 1066"/>
    <w:qFormat/>
    <w:uiPriority w:val="0"/>
    <w:rPr>
      <w:rFonts w:cs="Wingdings"/>
      <w:sz w:val="22"/>
    </w:rPr>
  </w:style>
  <w:style w:type="character" w:customStyle="1" w:styleId="1108">
    <w:name w:val="ListLabel 1067"/>
    <w:qFormat/>
    <w:uiPriority w:val="0"/>
    <w:rPr>
      <w:rFonts w:cs="Courier New"/>
      <w:sz w:val="20"/>
    </w:rPr>
  </w:style>
  <w:style w:type="character" w:customStyle="1" w:styleId="1109">
    <w:name w:val="ListLabel 1068"/>
    <w:qFormat/>
    <w:uiPriority w:val="0"/>
    <w:rPr>
      <w:rFonts w:cs="Wingdings"/>
      <w:sz w:val="20"/>
    </w:rPr>
  </w:style>
  <w:style w:type="character" w:customStyle="1" w:styleId="1110">
    <w:name w:val="ListLabel 1069"/>
    <w:qFormat/>
    <w:uiPriority w:val="0"/>
    <w:rPr>
      <w:rFonts w:cs="Wingdings"/>
      <w:sz w:val="20"/>
    </w:rPr>
  </w:style>
  <w:style w:type="character" w:customStyle="1" w:styleId="1111">
    <w:name w:val="ListLabel 1070"/>
    <w:qFormat/>
    <w:uiPriority w:val="0"/>
    <w:rPr>
      <w:rFonts w:cs="Wingdings"/>
      <w:sz w:val="20"/>
    </w:rPr>
  </w:style>
  <w:style w:type="character" w:customStyle="1" w:styleId="1112">
    <w:name w:val="ListLabel 1071"/>
    <w:qFormat/>
    <w:uiPriority w:val="0"/>
    <w:rPr>
      <w:rFonts w:cs="Wingdings"/>
      <w:sz w:val="20"/>
    </w:rPr>
  </w:style>
  <w:style w:type="character" w:customStyle="1" w:styleId="1113">
    <w:name w:val="ListLabel 1072"/>
    <w:qFormat/>
    <w:uiPriority w:val="0"/>
    <w:rPr>
      <w:rFonts w:cs="Wingdings"/>
      <w:sz w:val="20"/>
    </w:rPr>
  </w:style>
  <w:style w:type="character" w:customStyle="1" w:styleId="1114">
    <w:name w:val="ListLabel 1073"/>
    <w:qFormat/>
    <w:uiPriority w:val="0"/>
    <w:rPr>
      <w:rFonts w:cs="Wingdings"/>
      <w:sz w:val="20"/>
    </w:rPr>
  </w:style>
  <w:style w:type="character" w:customStyle="1" w:styleId="1115">
    <w:name w:val="ListLabel 1074"/>
    <w:qFormat/>
    <w:uiPriority w:val="0"/>
    <w:rPr>
      <w:rFonts w:cs="Wingdings"/>
      <w:sz w:val="20"/>
    </w:rPr>
  </w:style>
  <w:style w:type="character" w:customStyle="1" w:styleId="1116">
    <w:name w:val="ListLabel 1075"/>
    <w:qFormat/>
    <w:uiPriority w:val="0"/>
    <w:rPr>
      <w:rFonts w:ascii="Times New Roman" w:hAnsi="Times New Roman" w:cs="Wingdings"/>
      <w:sz w:val="22"/>
    </w:rPr>
  </w:style>
  <w:style w:type="character" w:customStyle="1" w:styleId="1117">
    <w:name w:val="ListLabel 1076"/>
    <w:qFormat/>
    <w:uiPriority w:val="0"/>
    <w:rPr>
      <w:rFonts w:cs="Courier New"/>
      <w:sz w:val="20"/>
    </w:rPr>
  </w:style>
  <w:style w:type="character" w:customStyle="1" w:styleId="1118">
    <w:name w:val="ListLabel 1077"/>
    <w:qFormat/>
    <w:uiPriority w:val="0"/>
    <w:rPr>
      <w:rFonts w:cs="Wingdings"/>
      <w:sz w:val="20"/>
    </w:rPr>
  </w:style>
  <w:style w:type="character" w:customStyle="1" w:styleId="1119">
    <w:name w:val="ListLabel 1078"/>
    <w:qFormat/>
    <w:uiPriority w:val="0"/>
    <w:rPr>
      <w:rFonts w:cs="Wingdings"/>
      <w:sz w:val="20"/>
    </w:rPr>
  </w:style>
  <w:style w:type="character" w:customStyle="1" w:styleId="1120">
    <w:name w:val="ListLabel 1079"/>
    <w:qFormat/>
    <w:uiPriority w:val="0"/>
    <w:rPr>
      <w:rFonts w:cs="Wingdings"/>
      <w:sz w:val="20"/>
    </w:rPr>
  </w:style>
  <w:style w:type="character" w:customStyle="1" w:styleId="1121">
    <w:name w:val="ListLabel 1080"/>
    <w:qFormat/>
    <w:uiPriority w:val="0"/>
    <w:rPr>
      <w:rFonts w:cs="Wingdings"/>
      <w:sz w:val="20"/>
    </w:rPr>
  </w:style>
  <w:style w:type="character" w:customStyle="1" w:styleId="1122">
    <w:name w:val="ListLabel 1081"/>
    <w:qFormat/>
    <w:uiPriority w:val="0"/>
    <w:rPr>
      <w:rFonts w:cs="Wingdings"/>
      <w:sz w:val="20"/>
    </w:rPr>
  </w:style>
  <w:style w:type="character" w:customStyle="1" w:styleId="1123">
    <w:name w:val="ListLabel 1082"/>
    <w:qFormat/>
    <w:uiPriority w:val="0"/>
    <w:rPr>
      <w:rFonts w:cs="Wingdings"/>
      <w:sz w:val="20"/>
    </w:rPr>
  </w:style>
  <w:style w:type="character" w:customStyle="1" w:styleId="1124">
    <w:name w:val="ListLabel 1083"/>
    <w:qFormat/>
    <w:uiPriority w:val="0"/>
    <w:rPr>
      <w:rFonts w:cs="Wingdings"/>
      <w:sz w:val="20"/>
    </w:rPr>
  </w:style>
  <w:style w:type="character" w:customStyle="1" w:styleId="1125">
    <w:name w:val="ListLabel 1084"/>
    <w:qFormat/>
    <w:uiPriority w:val="0"/>
    <w:rPr>
      <w:rFonts w:cs="Symbol"/>
    </w:rPr>
  </w:style>
  <w:style w:type="character" w:customStyle="1" w:styleId="1126">
    <w:name w:val="ListLabel 1085"/>
    <w:qFormat/>
    <w:uiPriority w:val="0"/>
    <w:rPr>
      <w:rFonts w:cs="Courier New"/>
    </w:rPr>
  </w:style>
  <w:style w:type="character" w:customStyle="1" w:styleId="1127">
    <w:name w:val="ListLabel 1086"/>
    <w:qFormat/>
    <w:uiPriority w:val="0"/>
    <w:rPr>
      <w:rFonts w:cs="Wingdings"/>
    </w:rPr>
  </w:style>
  <w:style w:type="character" w:customStyle="1" w:styleId="1128">
    <w:name w:val="ListLabel 1087"/>
    <w:qFormat/>
    <w:uiPriority w:val="0"/>
    <w:rPr>
      <w:rFonts w:cs="Symbol"/>
    </w:rPr>
  </w:style>
  <w:style w:type="character" w:customStyle="1" w:styleId="1129">
    <w:name w:val="ListLabel 1088"/>
    <w:qFormat/>
    <w:uiPriority w:val="0"/>
    <w:rPr>
      <w:rFonts w:cs="Courier New"/>
    </w:rPr>
  </w:style>
  <w:style w:type="character" w:customStyle="1" w:styleId="1130">
    <w:name w:val="ListLabel 1089"/>
    <w:qFormat/>
    <w:uiPriority w:val="0"/>
    <w:rPr>
      <w:rFonts w:cs="Wingdings"/>
    </w:rPr>
  </w:style>
  <w:style w:type="character" w:customStyle="1" w:styleId="1131">
    <w:name w:val="ListLabel 1090"/>
    <w:qFormat/>
    <w:uiPriority w:val="0"/>
    <w:rPr>
      <w:rFonts w:cs="Symbol"/>
    </w:rPr>
  </w:style>
  <w:style w:type="character" w:customStyle="1" w:styleId="1132">
    <w:name w:val="ListLabel 1091"/>
    <w:qFormat/>
    <w:uiPriority w:val="0"/>
    <w:rPr>
      <w:rFonts w:cs="Courier New"/>
    </w:rPr>
  </w:style>
  <w:style w:type="character" w:customStyle="1" w:styleId="1133">
    <w:name w:val="ListLabel 1092"/>
    <w:qFormat/>
    <w:uiPriority w:val="0"/>
    <w:rPr>
      <w:rFonts w:cs="Wingdings"/>
    </w:rPr>
  </w:style>
  <w:style w:type="character" w:customStyle="1" w:styleId="1134">
    <w:name w:val="ListLabel 1093"/>
    <w:qFormat/>
    <w:uiPriority w:val="0"/>
    <w:rPr>
      <w:rFonts w:cs="Symbol"/>
      <w:sz w:val="20"/>
    </w:rPr>
  </w:style>
  <w:style w:type="character" w:customStyle="1" w:styleId="1135">
    <w:name w:val="ListLabel 1094"/>
    <w:qFormat/>
    <w:uiPriority w:val="0"/>
    <w:rPr>
      <w:rFonts w:cs="Courier New"/>
    </w:rPr>
  </w:style>
  <w:style w:type="character" w:customStyle="1" w:styleId="1136">
    <w:name w:val="ListLabel 1095"/>
    <w:qFormat/>
    <w:uiPriority w:val="0"/>
    <w:rPr>
      <w:rFonts w:cs="Wingdings"/>
    </w:rPr>
  </w:style>
  <w:style w:type="character" w:customStyle="1" w:styleId="1137">
    <w:name w:val="ListLabel 1096"/>
    <w:qFormat/>
    <w:uiPriority w:val="0"/>
    <w:rPr>
      <w:rFonts w:cs="Symbol"/>
    </w:rPr>
  </w:style>
  <w:style w:type="character" w:customStyle="1" w:styleId="1138">
    <w:name w:val="ListLabel 1097"/>
    <w:qFormat/>
    <w:uiPriority w:val="0"/>
    <w:rPr>
      <w:rFonts w:cs="Courier New"/>
    </w:rPr>
  </w:style>
  <w:style w:type="character" w:customStyle="1" w:styleId="1139">
    <w:name w:val="ListLabel 1098"/>
    <w:qFormat/>
    <w:uiPriority w:val="0"/>
    <w:rPr>
      <w:rFonts w:cs="Wingdings"/>
    </w:rPr>
  </w:style>
  <w:style w:type="character" w:customStyle="1" w:styleId="1140">
    <w:name w:val="ListLabel 1099"/>
    <w:qFormat/>
    <w:uiPriority w:val="0"/>
    <w:rPr>
      <w:rFonts w:cs="Symbol"/>
    </w:rPr>
  </w:style>
  <w:style w:type="character" w:customStyle="1" w:styleId="1141">
    <w:name w:val="ListLabel 1100"/>
    <w:qFormat/>
    <w:uiPriority w:val="0"/>
    <w:rPr>
      <w:rFonts w:cs="Courier New"/>
    </w:rPr>
  </w:style>
  <w:style w:type="character" w:customStyle="1" w:styleId="1142">
    <w:name w:val="ListLabel 1101"/>
    <w:qFormat/>
    <w:uiPriority w:val="0"/>
    <w:rPr>
      <w:rFonts w:cs="Wingdings"/>
    </w:rPr>
  </w:style>
  <w:style w:type="character" w:customStyle="1" w:styleId="1143">
    <w:name w:val="ListLabel 1102"/>
    <w:qFormat/>
    <w:uiPriority w:val="0"/>
    <w:rPr>
      <w:rFonts w:ascii="Georgia" w:hAnsi="Georgia" w:cs="Times New Roman"/>
    </w:rPr>
  </w:style>
  <w:style w:type="character" w:customStyle="1" w:styleId="1144">
    <w:name w:val="ListLabel 1103"/>
    <w:qFormat/>
    <w:uiPriority w:val="0"/>
    <w:rPr>
      <w:rFonts w:cs="Courier New"/>
    </w:rPr>
  </w:style>
  <w:style w:type="character" w:customStyle="1" w:styleId="1145">
    <w:name w:val="ListLabel 1104"/>
    <w:qFormat/>
    <w:uiPriority w:val="0"/>
    <w:rPr>
      <w:rFonts w:cs="Wingdings"/>
    </w:rPr>
  </w:style>
  <w:style w:type="character" w:customStyle="1" w:styleId="1146">
    <w:name w:val="ListLabel 1105"/>
    <w:qFormat/>
    <w:uiPriority w:val="0"/>
    <w:rPr>
      <w:rFonts w:cs="Symbol"/>
    </w:rPr>
  </w:style>
  <w:style w:type="character" w:customStyle="1" w:styleId="1147">
    <w:name w:val="ListLabel 1106"/>
    <w:qFormat/>
    <w:uiPriority w:val="0"/>
    <w:rPr>
      <w:rFonts w:cs="Courier New"/>
    </w:rPr>
  </w:style>
  <w:style w:type="character" w:customStyle="1" w:styleId="1148">
    <w:name w:val="ListLabel 1107"/>
    <w:qFormat/>
    <w:uiPriority w:val="0"/>
    <w:rPr>
      <w:rFonts w:cs="Wingdings"/>
    </w:rPr>
  </w:style>
  <w:style w:type="character" w:customStyle="1" w:styleId="1149">
    <w:name w:val="ListLabel 1108"/>
    <w:qFormat/>
    <w:uiPriority w:val="0"/>
    <w:rPr>
      <w:rFonts w:cs="Symbol"/>
    </w:rPr>
  </w:style>
  <w:style w:type="character" w:customStyle="1" w:styleId="1150">
    <w:name w:val="ListLabel 1109"/>
    <w:qFormat/>
    <w:uiPriority w:val="0"/>
    <w:rPr>
      <w:rFonts w:cs="Courier New"/>
    </w:rPr>
  </w:style>
  <w:style w:type="character" w:customStyle="1" w:styleId="1151">
    <w:name w:val="ListLabel 1110"/>
    <w:qFormat/>
    <w:uiPriority w:val="0"/>
    <w:rPr>
      <w:rFonts w:cs="Wingdings"/>
    </w:rPr>
  </w:style>
  <w:style w:type="character" w:customStyle="1" w:styleId="1152">
    <w:name w:val="ListLabel 1111"/>
    <w:qFormat/>
    <w:uiPriority w:val="0"/>
    <w:rPr>
      <w:rFonts w:cs="Symbol"/>
      <w:b/>
      <w:sz w:val="28"/>
    </w:rPr>
  </w:style>
  <w:style w:type="character" w:customStyle="1" w:styleId="1153">
    <w:name w:val="ListLabel 1112"/>
    <w:qFormat/>
    <w:uiPriority w:val="0"/>
    <w:rPr>
      <w:rFonts w:cs="Courier New"/>
    </w:rPr>
  </w:style>
  <w:style w:type="character" w:customStyle="1" w:styleId="1154">
    <w:name w:val="ListLabel 1113"/>
    <w:qFormat/>
    <w:uiPriority w:val="0"/>
    <w:rPr>
      <w:rFonts w:cs="Wingdings"/>
    </w:rPr>
  </w:style>
  <w:style w:type="character" w:customStyle="1" w:styleId="1155">
    <w:name w:val="ListLabel 1114"/>
    <w:qFormat/>
    <w:uiPriority w:val="0"/>
    <w:rPr>
      <w:rFonts w:cs="Symbol"/>
    </w:rPr>
  </w:style>
  <w:style w:type="character" w:customStyle="1" w:styleId="1156">
    <w:name w:val="ListLabel 1115"/>
    <w:qFormat/>
    <w:uiPriority w:val="0"/>
    <w:rPr>
      <w:rFonts w:cs="Courier New"/>
    </w:rPr>
  </w:style>
  <w:style w:type="character" w:customStyle="1" w:styleId="1157">
    <w:name w:val="ListLabel 1116"/>
    <w:qFormat/>
    <w:uiPriority w:val="0"/>
    <w:rPr>
      <w:rFonts w:cs="Wingdings"/>
    </w:rPr>
  </w:style>
  <w:style w:type="character" w:customStyle="1" w:styleId="1158">
    <w:name w:val="ListLabel 1117"/>
    <w:qFormat/>
    <w:uiPriority w:val="0"/>
    <w:rPr>
      <w:rFonts w:cs="Symbol"/>
    </w:rPr>
  </w:style>
  <w:style w:type="character" w:customStyle="1" w:styleId="1159">
    <w:name w:val="ListLabel 1118"/>
    <w:qFormat/>
    <w:uiPriority w:val="0"/>
    <w:rPr>
      <w:rFonts w:cs="Courier New"/>
    </w:rPr>
  </w:style>
  <w:style w:type="character" w:customStyle="1" w:styleId="1160">
    <w:name w:val="ListLabel 1119"/>
    <w:qFormat/>
    <w:uiPriority w:val="0"/>
    <w:rPr>
      <w:rFonts w:cs="Wingdings"/>
    </w:rPr>
  </w:style>
  <w:style w:type="character" w:customStyle="1" w:styleId="1161">
    <w:name w:val="ListLabel 1120"/>
    <w:qFormat/>
    <w:uiPriority w:val="0"/>
    <w:rPr>
      <w:rFonts w:cs="Symbol"/>
      <w:b/>
      <w:sz w:val="28"/>
    </w:rPr>
  </w:style>
  <w:style w:type="character" w:customStyle="1" w:styleId="1162">
    <w:name w:val="ListLabel 1121"/>
    <w:qFormat/>
    <w:uiPriority w:val="0"/>
    <w:rPr>
      <w:rFonts w:cs="Courier New"/>
    </w:rPr>
  </w:style>
  <w:style w:type="character" w:customStyle="1" w:styleId="1163">
    <w:name w:val="ListLabel 1122"/>
    <w:qFormat/>
    <w:uiPriority w:val="0"/>
    <w:rPr>
      <w:rFonts w:cs="Wingdings"/>
    </w:rPr>
  </w:style>
  <w:style w:type="character" w:customStyle="1" w:styleId="1164">
    <w:name w:val="ListLabel 1123"/>
    <w:qFormat/>
    <w:uiPriority w:val="0"/>
    <w:rPr>
      <w:rFonts w:cs="Symbol"/>
    </w:rPr>
  </w:style>
  <w:style w:type="character" w:customStyle="1" w:styleId="1165">
    <w:name w:val="ListLabel 1124"/>
    <w:qFormat/>
    <w:uiPriority w:val="0"/>
    <w:rPr>
      <w:rFonts w:cs="Courier New"/>
    </w:rPr>
  </w:style>
  <w:style w:type="character" w:customStyle="1" w:styleId="1166">
    <w:name w:val="ListLabel 1125"/>
    <w:qFormat/>
    <w:uiPriority w:val="0"/>
    <w:rPr>
      <w:rFonts w:cs="Wingdings"/>
    </w:rPr>
  </w:style>
  <w:style w:type="character" w:customStyle="1" w:styleId="1167">
    <w:name w:val="ListLabel 1126"/>
    <w:qFormat/>
    <w:uiPriority w:val="0"/>
    <w:rPr>
      <w:rFonts w:cs="Symbol"/>
    </w:rPr>
  </w:style>
  <w:style w:type="character" w:customStyle="1" w:styleId="1168">
    <w:name w:val="ListLabel 1127"/>
    <w:qFormat/>
    <w:uiPriority w:val="0"/>
    <w:rPr>
      <w:rFonts w:cs="Courier New"/>
    </w:rPr>
  </w:style>
  <w:style w:type="character" w:customStyle="1" w:styleId="1169">
    <w:name w:val="ListLabel 1128"/>
    <w:qFormat/>
    <w:uiPriority w:val="0"/>
    <w:rPr>
      <w:rFonts w:cs="Wingdings"/>
    </w:rPr>
  </w:style>
  <w:style w:type="character" w:customStyle="1" w:styleId="1170">
    <w:name w:val="ListLabel 1129"/>
    <w:qFormat/>
    <w:uiPriority w:val="0"/>
    <w:rPr>
      <w:rFonts w:ascii="Georgia" w:hAnsi="Georgia" w:cs="Times New Roman"/>
      <w:sz w:val="24"/>
    </w:rPr>
  </w:style>
  <w:style w:type="character" w:customStyle="1" w:styleId="1171">
    <w:name w:val="ListLabel 1130"/>
    <w:qFormat/>
    <w:uiPriority w:val="0"/>
    <w:rPr>
      <w:rFonts w:cs="Courier New"/>
    </w:rPr>
  </w:style>
  <w:style w:type="character" w:customStyle="1" w:styleId="1172">
    <w:name w:val="ListLabel 1131"/>
    <w:qFormat/>
    <w:uiPriority w:val="0"/>
    <w:rPr>
      <w:rFonts w:cs="Wingdings"/>
    </w:rPr>
  </w:style>
  <w:style w:type="character" w:customStyle="1" w:styleId="1173">
    <w:name w:val="ListLabel 1132"/>
    <w:qFormat/>
    <w:uiPriority w:val="0"/>
    <w:rPr>
      <w:rFonts w:cs="Symbol"/>
    </w:rPr>
  </w:style>
  <w:style w:type="character" w:customStyle="1" w:styleId="1174">
    <w:name w:val="ListLabel 1133"/>
    <w:qFormat/>
    <w:uiPriority w:val="0"/>
    <w:rPr>
      <w:rFonts w:cs="Courier New"/>
    </w:rPr>
  </w:style>
  <w:style w:type="character" w:customStyle="1" w:styleId="1175">
    <w:name w:val="ListLabel 1134"/>
    <w:qFormat/>
    <w:uiPriority w:val="0"/>
    <w:rPr>
      <w:rFonts w:cs="Wingdings"/>
    </w:rPr>
  </w:style>
  <w:style w:type="character" w:customStyle="1" w:styleId="1176">
    <w:name w:val="ListLabel 1135"/>
    <w:qFormat/>
    <w:uiPriority w:val="0"/>
    <w:rPr>
      <w:rFonts w:cs="Symbol"/>
    </w:rPr>
  </w:style>
  <w:style w:type="character" w:customStyle="1" w:styleId="1177">
    <w:name w:val="ListLabel 1136"/>
    <w:qFormat/>
    <w:uiPriority w:val="0"/>
    <w:rPr>
      <w:rFonts w:cs="Courier New"/>
    </w:rPr>
  </w:style>
  <w:style w:type="character" w:customStyle="1" w:styleId="1178">
    <w:name w:val="ListLabel 1137"/>
    <w:qFormat/>
    <w:uiPriority w:val="0"/>
    <w:rPr>
      <w:rFonts w:cs="Wingdings"/>
    </w:rPr>
  </w:style>
  <w:style w:type="character" w:customStyle="1" w:styleId="1179">
    <w:name w:val="ListLabel 1138"/>
    <w:qFormat/>
    <w:uiPriority w:val="0"/>
    <w:rPr>
      <w:rFonts w:ascii="Times New Roman" w:hAnsi="Times New Roman" w:cs="Times New Roman"/>
      <w:sz w:val="20"/>
    </w:rPr>
  </w:style>
  <w:style w:type="character" w:customStyle="1" w:styleId="1180">
    <w:name w:val="ListLabel 1139"/>
    <w:qFormat/>
    <w:uiPriority w:val="0"/>
    <w:rPr>
      <w:rFonts w:cs="Courier New"/>
    </w:rPr>
  </w:style>
  <w:style w:type="character" w:customStyle="1" w:styleId="1181">
    <w:name w:val="ListLabel 1140"/>
    <w:qFormat/>
    <w:uiPriority w:val="0"/>
    <w:rPr>
      <w:rFonts w:cs="Wingdings"/>
    </w:rPr>
  </w:style>
  <w:style w:type="character" w:customStyle="1" w:styleId="1182">
    <w:name w:val="ListLabel 1141"/>
    <w:qFormat/>
    <w:uiPriority w:val="0"/>
    <w:rPr>
      <w:rFonts w:cs="Symbol"/>
    </w:rPr>
  </w:style>
  <w:style w:type="character" w:customStyle="1" w:styleId="1183">
    <w:name w:val="ListLabel 1142"/>
    <w:qFormat/>
    <w:uiPriority w:val="0"/>
    <w:rPr>
      <w:rFonts w:cs="Courier New"/>
    </w:rPr>
  </w:style>
  <w:style w:type="character" w:customStyle="1" w:styleId="1184">
    <w:name w:val="ListLabel 1143"/>
    <w:qFormat/>
    <w:uiPriority w:val="0"/>
    <w:rPr>
      <w:rFonts w:cs="Wingdings"/>
    </w:rPr>
  </w:style>
  <w:style w:type="character" w:customStyle="1" w:styleId="1185">
    <w:name w:val="ListLabel 1144"/>
    <w:qFormat/>
    <w:uiPriority w:val="0"/>
    <w:rPr>
      <w:rFonts w:cs="Symbol"/>
    </w:rPr>
  </w:style>
  <w:style w:type="character" w:customStyle="1" w:styleId="1186">
    <w:name w:val="ListLabel 1145"/>
    <w:qFormat/>
    <w:uiPriority w:val="0"/>
    <w:rPr>
      <w:rFonts w:cs="Courier New"/>
    </w:rPr>
  </w:style>
  <w:style w:type="character" w:customStyle="1" w:styleId="1187">
    <w:name w:val="ListLabel 1146"/>
    <w:qFormat/>
    <w:uiPriority w:val="0"/>
    <w:rPr>
      <w:rFonts w:cs="Wingdings"/>
    </w:rPr>
  </w:style>
  <w:style w:type="character" w:customStyle="1" w:styleId="1188">
    <w:name w:val="ListLabel 1147"/>
    <w:qFormat/>
    <w:uiPriority w:val="0"/>
    <w:rPr>
      <w:rFonts w:cs="Times New Roman"/>
    </w:rPr>
  </w:style>
  <w:style w:type="character" w:customStyle="1" w:styleId="1189">
    <w:name w:val="ListLabel 1148"/>
    <w:qFormat/>
    <w:uiPriority w:val="0"/>
    <w:rPr>
      <w:rFonts w:cs="Courier New"/>
    </w:rPr>
  </w:style>
  <w:style w:type="character" w:customStyle="1" w:styleId="1190">
    <w:name w:val="ListLabel 1149"/>
    <w:qFormat/>
    <w:uiPriority w:val="0"/>
    <w:rPr>
      <w:rFonts w:cs="Wingdings"/>
    </w:rPr>
  </w:style>
  <w:style w:type="character" w:customStyle="1" w:styleId="1191">
    <w:name w:val="ListLabel 1150"/>
    <w:qFormat/>
    <w:uiPriority w:val="0"/>
    <w:rPr>
      <w:rFonts w:cs="Symbol"/>
    </w:rPr>
  </w:style>
  <w:style w:type="character" w:customStyle="1" w:styleId="1192">
    <w:name w:val="ListLabel 1151"/>
    <w:qFormat/>
    <w:uiPriority w:val="0"/>
    <w:rPr>
      <w:rFonts w:cs="Courier New"/>
    </w:rPr>
  </w:style>
  <w:style w:type="character" w:customStyle="1" w:styleId="1193">
    <w:name w:val="ListLabel 1152"/>
    <w:qFormat/>
    <w:uiPriority w:val="0"/>
    <w:rPr>
      <w:rFonts w:cs="Wingdings"/>
    </w:rPr>
  </w:style>
  <w:style w:type="character" w:customStyle="1" w:styleId="1194">
    <w:name w:val="ListLabel 1153"/>
    <w:qFormat/>
    <w:uiPriority w:val="0"/>
    <w:rPr>
      <w:rFonts w:cs="Symbol"/>
    </w:rPr>
  </w:style>
  <w:style w:type="character" w:customStyle="1" w:styleId="1195">
    <w:name w:val="ListLabel 1154"/>
    <w:qFormat/>
    <w:uiPriority w:val="0"/>
    <w:rPr>
      <w:rFonts w:cs="Courier New"/>
    </w:rPr>
  </w:style>
  <w:style w:type="character" w:customStyle="1" w:styleId="1196">
    <w:name w:val="ListLabel 1155"/>
    <w:qFormat/>
    <w:uiPriority w:val="0"/>
    <w:rPr>
      <w:rFonts w:cs="Wingdings"/>
    </w:rPr>
  </w:style>
  <w:style w:type="character" w:customStyle="1" w:styleId="1197">
    <w:name w:val="ListLabel 1156"/>
    <w:qFormat/>
    <w:uiPriority w:val="0"/>
    <w:rPr>
      <w:rFonts w:ascii="Times New Roman" w:hAnsi="Times New Roman" w:eastAsia="Calibri" w:cs="Times New Roman"/>
      <w:sz w:val="24"/>
    </w:rPr>
  </w:style>
  <w:style w:type="character" w:customStyle="1" w:styleId="1198">
    <w:name w:val="ListLabel 1157"/>
    <w:qFormat/>
    <w:uiPriority w:val="0"/>
    <w:rPr>
      <w:rFonts w:ascii="Times New Roman" w:hAnsi="Times New Roman" w:cs="Times New Roman"/>
      <w:b/>
      <w:sz w:val="24"/>
    </w:rPr>
  </w:style>
  <w:style w:type="character" w:customStyle="1" w:styleId="1199">
    <w:name w:val="ListLabel 1158"/>
    <w:qFormat/>
    <w:uiPriority w:val="0"/>
    <w:rPr>
      <w:rFonts w:cs="Courier New"/>
    </w:rPr>
  </w:style>
  <w:style w:type="character" w:customStyle="1" w:styleId="1200">
    <w:name w:val="ListLabel 1159"/>
    <w:qFormat/>
    <w:uiPriority w:val="0"/>
    <w:rPr>
      <w:rFonts w:cs="Wingdings"/>
    </w:rPr>
  </w:style>
  <w:style w:type="character" w:customStyle="1" w:styleId="1201">
    <w:name w:val="ListLabel 1160"/>
    <w:qFormat/>
    <w:uiPriority w:val="0"/>
    <w:rPr>
      <w:rFonts w:cs="Symbol"/>
    </w:rPr>
  </w:style>
  <w:style w:type="character" w:customStyle="1" w:styleId="1202">
    <w:name w:val="ListLabel 1161"/>
    <w:qFormat/>
    <w:uiPriority w:val="0"/>
    <w:rPr>
      <w:rFonts w:cs="Courier New"/>
    </w:rPr>
  </w:style>
  <w:style w:type="character" w:customStyle="1" w:styleId="1203">
    <w:name w:val="ListLabel 1162"/>
    <w:qFormat/>
    <w:uiPriority w:val="0"/>
    <w:rPr>
      <w:rFonts w:cs="Wingdings"/>
    </w:rPr>
  </w:style>
  <w:style w:type="character" w:customStyle="1" w:styleId="1204">
    <w:name w:val="ListLabel 1163"/>
    <w:qFormat/>
    <w:uiPriority w:val="0"/>
    <w:rPr>
      <w:rFonts w:cs="Symbol"/>
    </w:rPr>
  </w:style>
  <w:style w:type="character" w:customStyle="1" w:styleId="1205">
    <w:name w:val="ListLabel 1164"/>
    <w:qFormat/>
    <w:uiPriority w:val="0"/>
    <w:rPr>
      <w:rFonts w:cs="Courier New"/>
    </w:rPr>
  </w:style>
  <w:style w:type="character" w:customStyle="1" w:styleId="1206">
    <w:name w:val="ListLabel 1165"/>
    <w:qFormat/>
    <w:uiPriority w:val="0"/>
    <w:rPr>
      <w:rFonts w:cs="Wingdings"/>
    </w:rPr>
  </w:style>
  <w:style w:type="character" w:customStyle="1" w:styleId="1207">
    <w:name w:val="ListLabel 1166"/>
    <w:qFormat/>
    <w:uiPriority w:val="0"/>
    <w:rPr>
      <w:rFonts w:ascii="Times New Roman" w:hAnsi="Times New Roman" w:cs="Symbol"/>
      <w:sz w:val="24"/>
    </w:rPr>
  </w:style>
  <w:style w:type="character" w:customStyle="1" w:styleId="1208">
    <w:name w:val="ListLabel 1167"/>
    <w:qFormat/>
    <w:uiPriority w:val="0"/>
    <w:rPr>
      <w:rFonts w:cs="Courier New"/>
    </w:rPr>
  </w:style>
  <w:style w:type="character" w:customStyle="1" w:styleId="1209">
    <w:name w:val="ListLabel 1168"/>
    <w:qFormat/>
    <w:uiPriority w:val="0"/>
    <w:rPr>
      <w:rFonts w:cs="Wingdings"/>
    </w:rPr>
  </w:style>
  <w:style w:type="character" w:customStyle="1" w:styleId="1210">
    <w:name w:val="ListLabel 1169"/>
    <w:qFormat/>
    <w:uiPriority w:val="0"/>
    <w:rPr>
      <w:rFonts w:cs="Symbol"/>
    </w:rPr>
  </w:style>
  <w:style w:type="character" w:customStyle="1" w:styleId="1211">
    <w:name w:val="ListLabel 1170"/>
    <w:qFormat/>
    <w:uiPriority w:val="0"/>
    <w:rPr>
      <w:rFonts w:cs="Courier New"/>
    </w:rPr>
  </w:style>
  <w:style w:type="character" w:customStyle="1" w:styleId="1212">
    <w:name w:val="ListLabel 1171"/>
    <w:qFormat/>
    <w:uiPriority w:val="0"/>
    <w:rPr>
      <w:rFonts w:cs="Wingdings"/>
    </w:rPr>
  </w:style>
  <w:style w:type="character" w:customStyle="1" w:styleId="1213">
    <w:name w:val="ListLabel 1172"/>
    <w:qFormat/>
    <w:uiPriority w:val="0"/>
    <w:rPr>
      <w:rFonts w:cs="Symbol"/>
    </w:rPr>
  </w:style>
  <w:style w:type="character" w:customStyle="1" w:styleId="1214">
    <w:name w:val="ListLabel 1173"/>
    <w:qFormat/>
    <w:uiPriority w:val="0"/>
    <w:rPr>
      <w:rFonts w:cs="Courier New"/>
    </w:rPr>
  </w:style>
  <w:style w:type="character" w:customStyle="1" w:styleId="1215">
    <w:name w:val="ListLabel 1174"/>
    <w:qFormat/>
    <w:uiPriority w:val="0"/>
    <w:rPr>
      <w:rFonts w:cs="Wingdings"/>
    </w:rPr>
  </w:style>
  <w:style w:type="character" w:customStyle="1" w:styleId="1216">
    <w:name w:val="ListLabel 1175"/>
    <w:qFormat/>
    <w:uiPriority w:val="0"/>
    <w:rPr>
      <w:rFonts w:ascii="Times New Roman" w:hAnsi="Times New Roman" w:cs="Symbol"/>
      <w:b/>
      <w:sz w:val="28"/>
    </w:rPr>
  </w:style>
  <w:style w:type="character" w:customStyle="1" w:styleId="1217">
    <w:name w:val="ListLabel 1176"/>
    <w:qFormat/>
    <w:uiPriority w:val="0"/>
    <w:rPr>
      <w:rFonts w:cs="Courier New"/>
    </w:rPr>
  </w:style>
  <w:style w:type="character" w:customStyle="1" w:styleId="1218">
    <w:name w:val="ListLabel 1177"/>
    <w:qFormat/>
    <w:uiPriority w:val="0"/>
    <w:rPr>
      <w:rFonts w:cs="Wingdings"/>
    </w:rPr>
  </w:style>
  <w:style w:type="character" w:customStyle="1" w:styleId="1219">
    <w:name w:val="ListLabel 1178"/>
    <w:qFormat/>
    <w:uiPriority w:val="0"/>
    <w:rPr>
      <w:rFonts w:cs="Symbol"/>
    </w:rPr>
  </w:style>
  <w:style w:type="character" w:customStyle="1" w:styleId="1220">
    <w:name w:val="ListLabel 1179"/>
    <w:qFormat/>
    <w:uiPriority w:val="0"/>
    <w:rPr>
      <w:rFonts w:cs="Courier New"/>
    </w:rPr>
  </w:style>
  <w:style w:type="character" w:customStyle="1" w:styleId="1221">
    <w:name w:val="ListLabel 1180"/>
    <w:qFormat/>
    <w:uiPriority w:val="0"/>
    <w:rPr>
      <w:rFonts w:cs="Wingdings"/>
    </w:rPr>
  </w:style>
  <w:style w:type="character" w:customStyle="1" w:styleId="1222">
    <w:name w:val="ListLabel 1181"/>
    <w:qFormat/>
    <w:uiPriority w:val="0"/>
    <w:rPr>
      <w:rFonts w:cs="Symbol"/>
    </w:rPr>
  </w:style>
  <w:style w:type="character" w:customStyle="1" w:styleId="1223">
    <w:name w:val="ListLabel 1182"/>
    <w:qFormat/>
    <w:uiPriority w:val="0"/>
    <w:rPr>
      <w:rFonts w:cs="Courier New"/>
    </w:rPr>
  </w:style>
  <w:style w:type="character" w:customStyle="1" w:styleId="1224">
    <w:name w:val="ListLabel 1183"/>
    <w:qFormat/>
    <w:uiPriority w:val="0"/>
    <w:rPr>
      <w:rFonts w:cs="Wingdings"/>
    </w:rPr>
  </w:style>
  <w:style w:type="character" w:customStyle="1" w:styleId="1225">
    <w:name w:val="ListLabel 1184"/>
    <w:qFormat/>
    <w:uiPriority w:val="0"/>
    <w:rPr>
      <w:rFonts w:ascii="Georgia" w:hAnsi="Georgia" w:cs="Times New Roman"/>
      <w:b/>
      <w:color w:val="auto"/>
      <w:sz w:val="22"/>
    </w:rPr>
  </w:style>
  <w:style w:type="character" w:customStyle="1" w:styleId="1226">
    <w:name w:val="ListLabel 1185"/>
    <w:qFormat/>
    <w:uiPriority w:val="0"/>
    <w:rPr>
      <w:rFonts w:cs="Courier New"/>
    </w:rPr>
  </w:style>
  <w:style w:type="character" w:customStyle="1" w:styleId="1227">
    <w:name w:val="ListLabel 1186"/>
    <w:qFormat/>
    <w:uiPriority w:val="0"/>
    <w:rPr>
      <w:rFonts w:cs="Wingdings"/>
    </w:rPr>
  </w:style>
  <w:style w:type="character" w:customStyle="1" w:styleId="1228">
    <w:name w:val="ListLabel 1187"/>
    <w:qFormat/>
    <w:uiPriority w:val="0"/>
    <w:rPr>
      <w:rFonts w:cs="Symbol"/>
    </w:rPr>
  </w:style>
  <w:style w:type="character" w:customStyle="1" w:styleId="1229">
    <w:name w:val="ListLabel 1188"/>
    <w:qFormat/>
    <w:uiPriority w:val="0"/>
    <w:rPr>
      <w:rFonts w:cs="Courier New"/>
    </w:rPr>
  </w:style>
  <w:style w:type="character" w:customStyle="1" w:styleId="1230">
    <w:name w:val="ListLabel 1189"/>
    <w:qFormat/>
    <w:uiPriority w:val="0"/>
    <w:rPr>
      <w:rFonts w:cs="Wingdings"/>
    </w:rPr>
  </w:style>
  <w:style w:type="character" w:customStyle="1" w:styleId="1231">
    <w:name w:val="ListLabel 1190"/>
    <w:qFormat/>
    <w:uiPriority w:val="0"/>
    <w:rPr>
      <w:rFonts w:cs="Symbol"/>
    </w:rPr>
  </w:style>
  <w:style w:type="character" w:customStyle="1" w:styleId="1232">
    <w:name w:val="ListLabel 1191"/>
    <w:qFormat/>
    <w:uiPriority w:val="0"/>
    <w:rPr>
      <w:rFonts w:cs="Courier New"/>
    </w:rPr>
  </w:style>
  <w:style w:type="character" w:customStyle="1" w:styleId="1233">
    <w:name w:val="ListLabel 1192"/>
    <w:qFormat/>
    <w:uiPriority w:val="0"/>
    <w:rPr>
      <w:rFonts w:cs="Wingdings"/>
    </w:rPr>
  </w:style>
  <w:style w:type="character" w:customStyle="1" w:styleId="1234">
    <w:name w:val="ListLabel 1193"/>
    <w:qFormat/>
    <w:uiPriority w:val="0"/>
    <w:rPr>
      <w:rFonts w:ascii="RgsyshAdvTTb8864ccf.B" w:hAnsi="RgsyshAdvTTb8864ccf.B" w:cs="Symbol"/>
      <w:b/>
      <w:sz w:val="28"/>
      <w:szCs w:val="32"/>
    </w:rPr>
  </w:style>
  <w:style w:type="character" w:customStyle="1" w:styleId="1235">
    <w:name w:val="ListLabel 1194"/>
    <w:qFormat/>
    <w:uiPriority w:val="0"/>
    <w:rPr>
      <w:rFonts w:cs="Courier New"/>
    </w:rPr>
  </w:style>
  <w:style w:type="character" w:customStyle="1" w:styleId="1236">
    <w:name w:val="ListLabel 1195"/>
    <w:qFormat/>
    <w:uiPriority w:val="0"/>
    <w:rPr>
      <w:rFonts w:cs="Wingdings"/>
    </w:rPr>
  </w:style>
  <w:style w:type="character" w:customStyle="1" w:styleId="1237">
    <w:name w:val="ListLabel 1196"/>
    <w:qFormat/>
    <w:uiPriority w:val="0"/>
    <w:rPr>
      <w:rFonts w:cs="Symbol"/>
    </w:rPr>
  </w:style>
  <w:style w:type="character" w:customStyle="1" w:styleId="1238">
    <w:name w:val="ListLabel 1197"/>
    <w:qFormat/>
    <w:uiPriority w:val="0"/>
    <w:rPr>
      <w:rFonts w:cs="Courier New"/>
    </w:rPr>
  </w:style>
  <w:style w:type="character" w:customStyle="1" w:styleId="1239">
    <w:name w:val="ListLabel 1198"/>
    <w:qFormat/>
    <w:uiPriority w:val="0"/>
    <w:rPr>
      <w:rFonts w:cs="Wingdings"/>
    </w:rPr>
  </w:style>
  <w:style w:type="character" w:customStyle="1" w:styleId="1240">
    <w:name w:val="ListLabel 1199"/>
    <w:qFormat/>
    <w:uiPriority w:val="0"/>
    <w:rPr>
      <w:rFonts w:cs="Symbol"/>
    </w:rPr>
  </w:style>
  <w:style w:type="character" w:customStyle="1" w:styleId="1241">
    <w:name w:val="ListLabel 1200"/>
    <w:qFormat/>
    <w:uiPriority w:val="0"/>
    <w:rPr>
      <w:rFonts w:cs="Courier New"/>
    </w:rPr>
  </w:style>
  <w:style w:type="character" w:customStyle="1" w:styleId="1242">
    <w:name w:val="ListLabel 1201"/>
    <w:qFormat/>
    <w:uiPriority w:val="0"/>
    <w:rPr>
      <w:rFonts w:cs="Wingdings"/>
    </w:rPr>
  </w:style>
  <w:style w:type="character" w:customStyle="1" w:styleId="1243">
    <w:name w:val="ListLabel 1202"/>
    <w:qFormat/>
    <w:uiPriority w:val="0"/>
    <w:rPr>
      <w:rFonts w:cs="Symbol"/>
      <w:sz w:val="20"/>
    </w:rPr>
  </w:style>
  <w:style w:type="character" w:customStyle="1" w:styleId="1244">
    <w:name w:val="ListLabel 1203"/>
    <w:qFormat/>
    <w:uiPriority w:val="0"/>
    <w:rPr>
      <w:rFonts w:cs="Courier New"/>
      <w:sz w:val="20"/>
    </w:rPr>
  </w:style>
  <w:style w:type="character" w:customStyle="1" w:styleId="1245">
    <w:name w:val="ListLabel 1204"/>
    <w:qFormat/>
    <w:uiPriority w:val="0"/>
    <w:rPr>
      <w:rFonts w:cs="Wingdings"/>
      <w:sz w:val="20"/>
    </w:rPr>
  </w:style>
  <w:style w:type="character" w:customStyle="1" w:styleId="1246">
    <w:name w:val="ListLabel 1205"/>
    <w:qFormat/>
    <w:uiPriority w:val="0"/>
    <w:rPr>
      <w:rFonts w:cs="Wingdings"/>
      <w:sz w:val="20"/>
    </w:rPr>
  </w:style>
  <w:style w:type="character" w:customStyle="1" w:styleId="1247">
    <w:name w:val="ListLabel 1206"/>
    <w:qFormat/>
    <w:uiPriority w:val="0"/>
    <w:rPr>
      <w:rFonts w:cs="Wingdings"/>
      <w:sz w:val="20"/>
    </w:rPr>
  </w:style>
  <w:style w:type="character" w:customStyle="1" w:styleId="1248">
    <w:name w:val="ListLabel 1207"/>
    <w:qFormat/>
    <w:uiPriority w:val="0"/>
    <w:rPr>
      <w:rFonts w:cs="Wingdings"/>
      <w:sz w:val="20"/>
    </w:rPr>
  </w:style>
  <w:style w:type="character" w:customStyle="1" w:styleId="1249">
    <w:name w:val="ListLabel 1208"/>
    <w:qFormat/>
    <w:uiPriority w:val="0"/>
    <w:rPr>
      <w:rFonts w:cs="Wingdings"/>
      <w:sz w:val="20"/>
    </w:rPr>
  </w:style>
  <w:style w:type="character" w:customStyle="1" w:styleId="1250">
    <w:name w:val="ListLabel 1209"/>
    <w:qFormat/>
    <w:uiPriority w:val="0"/>
    <w:rPr>
      <w:rFonts w:cs="Wingdings"/>
      <w:sz w:val="20"/>
    </w:rPr>
  </w:style>
  <w:style w:type="character" w:customStyle="1" w:styleId="1251">
    <w:name w:val="ListLabel 1210"/>
    <w:qFormat/>
    <w:uiPriority w:val="0"/>
    <w:rPr>
      <w:rFonts w:cs="Wingdings"/>
      <w:sz w:val="20"/>
    </w:rPr>
  </w:style>
  <w:style w:type="character" w:customStyle="1" w:styleId="1252">
    <w:name w:val="ListLabel 1211"/>
    <w:qFormat/>
    <w:uiPriority w:val="0"/>
    <w:rPr>
      <w:sz w:val="22"/>
      <w:szCs w:val="22"/>
      <w:highlight w:val="blue"/>
    </w:rPr>
  </w:style>
  <w:style w:type="character" w:customStyle="1" w:styleId="1253">
    <w:name w:val="ListLabel 1212"/>
    <w:qFormat/>
    <w:uiPriority w:val="0"/>
    <w:rPr>
      <w:sz w:val="22"/>
      <w:szCs w:val="22"/>
      <w:lang w:val="ro-RO"/>
    </w:rPr>
  </w:style>
  <w:style w:type="character" w:customStyle="1" w:styleId="1254">
    <w:name w:val="ListLabel 1213"/>
    <w:qFormat/>
    <w:uiPriority w:val="0"/>
    <w:rPr>
      <w:bCs/>
    </w:rPr>
  </w:style>
  <w:style w:type="character" w:customStyle="1" w:styleId="1255">
    <w:name w:val="ListLabel 1214"/>
    <w:qFormat/>
    <w:uiPriority w:val="0"/>
    <w:rPr>
      <w:rFonts w:ascii="Times New Roman" w:hAnsi="Times New Roman"/>
      <w:bCs/>
      <w:color w:val="auto"/>
      <w:sz w:val="24"/>
      <w:szCs w:val="24"/>
      <w:highlight w:val="white"/>
      <w:u w:val="none"/>
    </w:rPr>
  </w:style>
  <w:style w:type="character" w:customStyle="1" w:styleId="1256">
    <w:name w:val="ListLabel 1215"/>
    <w:qFormat/>
    <w:uiPriority w:val="0"/>
    <w:rPr>
      <w:rFonts w:ascii="Times New Roman" w:hAnsi="Times New Roman"/>
      <w:color w:val="000000"/>
      <w:sz w:val="24"/>
      <w:szCs w:val="24"/>
      <w:highlight w:val="white"/>
      <w:u w:val="none"/>
    </w:rPr>
  </w:style>
  <w:style w:type="character" w:customStyle="1" w:styleId="1257">
    <w:name w:val="ListLabel 1216"/>
    <w:qFormat/>
    <w:uiPriority w:val="0"/>
    <w:rPr>
      <w:rFonts w:ascii="Times New Roman" w:hAnsi="Times New Roman" w:eastAsia="Calibri"/>
      <w:b/>
      <w:color w:val="000000"/>
      <w:sz w:val="24"/>
      <w:szCs w:val="24"/>
      <w:highlight w:val="white"/>
    </w:rPr>
  </w:style>
  <w:style w:type="character" w:customStyle="1" w:styleId="1258">
    <w:name w:val="ListLabel 1217"/>
    <w:qFormat/>
    <w:uiPriority w:val="0"/>
    <w:rPr>
      <w:rFonts w:ascii="Times New Roman" w:hAnsi="Times New Roman"/>
      <w:b/>
      <w:sz w:val="24"/>
      <w:szCs w:val="24"/>
      <w:lang w:eastAsia="en-GB"/>
    </w:rPr>
  </w:style>
  <w:style w:type="character" w:customStyle="1" w:styleId="1259">
    <w:name w:val="ListLabel 1218"/>
    <w:qFormat/>
    <w:uiPriority w:val="0"/>
    <w:rPr>
      <w:rFonts w:ascii="Times New Roman" w:hAnsi="Times New Roman"/>
      <w:color w:val="auto"/>
      <w:sz w:val="24"/>
      <w:szCs w:val="24"/>
      <w:highlight w:val="white"/>
      <w:u w:val="none"/>
    </w:rPr>
  </w:style>
  <w:style w:type="character" w:customStyle="1" w:styleId="1260">
    <w:name w:val="ListLabel 1219"/>
    <w:qFormat/>
    <w:uiPriority w:val="0"/>
    <w:rPr>
      <w:rFonts w:ascii="Times New Roman" w:hAnsi="Times New Roman"/>
      <w:color w:val="auto"/>
      <w:sz w:val="24"/>
      <w:szCs w:val="24"/>
      <w:u w:val="none"/>
    </w:rPr>
  </w:style>
  <w:style w:type="character" w:customStyle="1" w:styleId="1261">
    <w:name w:val="ListLabel 1220"/>
    <w:qFormat/>
    <w:uiPriority w:val="0"/>
    <w:rPr>
      <w:rFonts w:ascii="Times New Roman" w:hAnsi="Times New Roman"/>
      <w:i/>
      <w:iCs/>
      <w:sz w:val="24"/>
      <w:szCs w:val="24"/>
      <w:lang w:eastAsia="en-GB"/>
    </w:rPr>
  </w:style>
  <w:style w:type="character" w:customStyle="1" w:styleId="1262">
    <w:name w:val="ListLabel 1221"/>
    <w:qFormat/>
    <w:uiPriority w:val="0"/>
    <w:rPr>
      <w:rFonts w:ascii="Times New Roman" w:hAnsi="Times New Roman" w:eastAsia="Calibri"/>
      <w:b/>
      <w:bCs/>
      <w:color w:val="auto"/>
      <w:sz w:val="24"/>
      <w:szCs w:val="24"/>
      <w:u w:val="none"/>
    </w:rPr>
  </w:style>
  <w:style w:type="character" w:customStyle="1" w:styleId="1263">
    <w:name w:val="ListLabel 1222"/>
    <w:qFormat/>
    <w:uiPriority w:val="0"/>
    <w:rPr>
      <w:rFonts w:ascii="Times New Roman" w:hAnsi="Times New Roman" w:eastAsia="Calibri"/>
      <w:color w:val="auto"/>
      <w:sz w:val="24"/>
      <w:szCs w:val="24"/>
      <w:u w:val="none"/>
    </w:rPr>
  </w:style>
  <w:style w:type="character" w:customStyle="1" w:styleId="1264">
    <w:name w:val="ListLabel 1223"/>
    <w:qFormat/>
    <w:uiPriority w:val="0"/>
    <w:rPr>
      <w:color w:val="auto"/>
      <w:sz w:val="24"/>
      <w:szCs w:val="24"/>
      <w:highlight w:val="white"/>
      <w:u w:val="none"/>
    </w:rPr>
  </w:style>
  <w:style w:type="character" w:customStyle="1" w:styleId="1265">
    <w:name w:val="ListLabel 1224"/>
    <w:qFormat/>
    <w:uiPriority w:val="0"/>
    <w:rPr>
      <w:b/>
      <w:color w:val="auto"/>
      <w:sz w:val="24"/>
      <w:szCs w:val="24"/>
      <w:highlight w:val="white"/>
      <w:u w:val="none"/>
    </w:rPr>
  </w:style>
  <w:style w:type="character" w:customStyle="1" w:styleId="1266">
    <w:name w:val="ListLabel 1225"/>
    <w:qFormat/>
    <w:uiPriority w:val="0"/>
    <w:rPr>
      <w:color w:val="auto"/>
      <w:sz w:val="24"/>
      <w:szCs w:val="24"/>
      <w:u w:val="none"/>
    </w:rPr>
  </w:style>
  <w:style w:type="character" w:customStyle="1" w:styleId="1267">
    <w:name w:val="ListLabel 1226"/>
    <w:qFormat/>
    <w:uiPriority w:val="0"/>
    <w:rPr>
      <w:rFonts w:ascii="CMBX12" w:hAnsi="CMBX12" w:cs="CMBX12"/>
      <w:kern w:val="0"/>
      <w:sz w:val="24"/>
      <w:szCs w:val="24"/>
    </w:rPr>
  </w:style>
  <w:style w:type="character" w:customStyle="1" w:styleId="1268">
    <w:name w:val="ListLabel 1227"/>
    <w:qFormat/>
    <w:uiPriority w:val="0"/>
    <w:rPr>
      <w:b/>
      <w:color w:val="000000"/>
      <w:spacing w:val="0"/>
      <w:sz w:val="24"/>
      <w:szCs w:val="24"/>
      <w:highlight w:val="white"/>
      <w:u w:val="single"/>
    </w:rPr>
  </w:style>
  <w:style w:type="character" w:customStyle="1" w:styleId="1269">
    <w:name w:val="ListLabel 1228"/>
    <w:qFormat/>
    <w:uiPriority w:val="0"/>
    <w:rPr>
      <w:color w:val="000000"/>
      <w:spacing w:val="0"/>
      <w:sz w:val="24"/>
      <w:szCs w:val="24"/>
      <w:highlight w:val="white"/>
      <w:u w:val="single"/>
    </w:rPr>
  </w:style>
  <w:style w:type="character" w:customStyle="1" w:styleId="1270">
    <w:name w:val="ListLabel 1229"/>
    <w:qFormat/>
    <w:uiPriority w:val="0"/>
  </w:style>
  <w:style w:type="character" w:customStyle="1" w:styleId="1271">
    <w:name w:val="ListLabel 1230"/>
    <w:qFormat/>
    <w:uiPriority w:val="0"/>
    <w:rPr>
      <w:rFonts w:ascii="Times New Roman" w:hAnsi="Times New Roman"/>
      <w:sz w:val="22"/>
      <w:szCs w:val="22"/>
    </w:rPr>
  </w:style>
  <w:style w:type="character" w:customStyle="1" w:styleId="1272">
    <w:name w:val="ListLabel 1231"/>
    <w:qFormat/>
    <w:uiPriority w:val="0"/>
    <w:rPr>
      <w:rFonts w:ascii="Times New Roman" w:hAnsi="Times New Roman"/>
      <w:bCs/>
      <w:color w:val="385898"/>
      <w:spacing w:val="0"/>
      <w:sz w:val="22"/>
      <w:szCs w:val="22"/>
      <w:u w:val="none"/>
    </w:rPr>
  </w:style>
  <w:style w:type="character" w:customStyle="1" w:styleId="1273">
    <w:name w:val="ListLabel 1232"/>
    <w:qFormat/>
    <w:uiPriority w:val="0"/>
    <w:rPr>
      <w:sz w:val="22"/>
      <w:szCs w:val="22"/>
    </w:rPr>
  </w:style>
  <w:style w:type="character" w:customStyle="1" w:styleId="1274">
    <w:name w:val="ListLabel 1233"/>
    <w:qFormat/>
    <w:uiPriority w:val="0"/>
    <w:rPr>
      <w:rFonts w:cs="Times New Roman"/>
      <w:sz w:val="22"/>
      <w:szCs w:val="22"/>
      <w:lang w:val="en-US"/>
    </w:rPr>
  </w:style>
  <w:style w:type="character" w:customStyle="1" w:styleId="1275">
    <w:name w:val="ListLabel 1234"/>
    <w:qFormat/>
    <w:uiPriority w:val="0"/>
    <w:rPr>
      <w:rFonts w:cs="Times New Roman"/>
      <w:color w:val="000000"/>
      <w:sz w:val="22"/>
      <w:szCs w:val="22"/>
      <w:lang w:val="en-US"/>
    </w:rPr>
  </w:style>
  <w:style w:type="character" w:customStyle="1" w:styleId="1276">
    <w:name w:val="ListLabel 1235"/>
    <w:qFormat/>
    <w:uiPriority w:val="0"/>
  </w:style>
  <w:style w:type="character" w:customStyle="1" w:styleId="1277">
    <w:name w:val="ListLabel 1236"/>
    <w:qFormat/>
    <w:uiPriority w:val="0"/>
    <w:rPr>
      <w:rFonts w:cs="Times New Roman"/>
      <w:sz w:val="20"/>
      <w:szCs w:val="20"/>
      <w:lang w:val="en-US"/>
    </w:rPr>
  </w:style>
  <w:style w:type="character" w:customStyle="1" w:styleId="1278">
    <w:name w:val="ListLabel 1237"/>
    <w:qFormat/>
    <w:uiPriority w:val="0"/>
    <w:rPr>
      <w:color w:val="006580"/>
      <w:spacing w:val="0"/>
      <w:sz w:val="20"/>
      <w:szCs w:val="20"/>
      <w:u w:val="none"/>
    </w:rPr>
  </w:style>
  <w:style w:type="character" w:customStyle="1" w:styleId="1279">
    <w:name w:val="ListLabel 1238"/>
    <w:qFormat/>
    <w:uiPriority w:val="0"/>
    <w:rPr>
      <w:rFonts w:ascii="Times New Roman" w:hAnsi="Times New Roman"/>
      <w:sz w:val="24"/>
      <w:szCs w:val="24"/>
    </w:rPr>
  </w:style>
  <w:style w:type="character" w:customStyle="1" w:styleId="1280">
    <w:name w:val="ListLabel 1239"/>
    <w:qFormat/>
    <w:uiPriority w:val="0"/>
    <w:rPr>
      <w:color w:val="auto"/>
    </w:rPr>
  </w:style>
  <w:style w:type="character" w:customStyle="1" w:styleId="1281">
    <w:name w:val="ListLabel 1240"/>
    <w:qFormat/>
    <w:uiPriority w:val="0"/>
    <w:rPr>
      <w:rFonts w:ascii="Times New Roman" w:hAnsi="Times New Roman"/>
      <w:sz w:val="24"/>
      <w:szCs w:val="24"/>
    </w:rPr>
  </w:style>
  <w:style w:type="character" w:customStyle="1" w:styleId="1282">
    <w:name w:val="ListLabel 1241"/>
    <w:qFormat/>
    <w:uiPriority w:val="0"/>
    <w:rPr>
      <w:rFonts w:ascii="Times New Roman" w:hAnsi="Times New Roman"/>
      <w:sz w:val="24"/>
      <w:szCs w:val="24"/>
    </w:rPr>
  </w:style>
  <w:style w:type="character" w:customStyle="1" w:styleId="1283">
    <w:name w:val="ListLabel 1242"/>
    <w:qFormat/>
    <w:uiPriority w:val="0"/>
    <w:rPr>
      <w:sz w:val="24"/>
      <w:szCs w:val="24"/>
    </w:rPr>
  </w:style>
  <w:style w:type="character" w:customStyle="1" w:styleId="1284">
    <w:name w:val="ListLabel 1243"/>
    <w:qFormat/>
    <w:uiPriority w:val="0"/>
    <w:rPr>
      <w:color w:val="7C93A1"/>
      <w:sz w:val="20"/>
      <w:szCs w:val="20"/>
      <w:highlight w:val="white"/>
    </w:rPr>
  </w:style>
  <w:style w:type="character" w:customStyle="1" w:styleId="1285">
    <w:name w:val="ListLabel 1244"/>
    <w:qFormat/>
    <w:uiPriority w:val="0"/>
    <w:rPr>
      <w:b/>
      <w:bCs/>
      <w:color w:val="7C93A1"/>
      <w:sz w:val="20"/>
      <w:szCs w:val="20"/>
      <w:highlight w:val="white"/>
    </w:rPr>
  </w:style>
  <w:style w:type="character" w:customStyle="1" w:styleId="1286">
    <w:name w:val="ListLabel 1245"/>
    <w:qFormat/>
    <w:uiPriority w:val="0"/>
    <w:rPr>
      <w:color w:val="auto"/>
      <w:u w:val="none"/>
    </w:rPr>
  </w:style>
  <w:style w:type="character" w:customStyle="1" w:styleId="1287">
    <w:name w:val="ListLabel 1246"/>
    <w:qFormat/>
    <w:uiPriority w:val="0"/>
    <w:rPr>
      <w:bCs/>
      <w:color w:val="auto"/>
      <w:u w:val="none"/>
      <w:lang w:val="ro-RO"/>
    </w:rPr>
  </w:style>
  <w:style w:type="character" w:customStyle="1" w:styleId="1288">
    <w:name w:val="ListLabel 1247"/>
    <w:qFormat/>
    <w:uiPriority w:val="0"/>
    <w:rPr>
      <w:b/>
      <w:bCs/>
      <w:sz w:val="28"/>
      <w:szCs w:val="28"/>
    </w:rPr>
  </w:style>
  <w:style w:type="character" w:customStyle="1" w:styleId="1289">
    <w:name w:val="ListLabel 1248"/>
    <w:qFormat/>
    <w:uiPriority w:val="0"/>
    <w:rPr>
      <w:b/>
      <w:bCs/>
      <w:color w:val="auto"/>
      <w:sz w:val="20"/>
      <w:szCs w:val="20"/>
      <w:u w:val="none"/>
    </w:rPr>
  </w:style>
  <w:style w:type="character" w:customStyle="1" w:styleId="1290">
    <w:name w:val="ListLabel 1249"/>
    <w:qFormat/>
    <w:uiPriority w:val="0"/>
    <w:rPr>
      <w:rFonts w:eastAsia="Times New Roman"/>
      <w:sz w:val="20"/>
      <w:szCs w:val="20"/>
    </w:rPr>
  </w:style>
  <w:style w:type="character" w:customStyle="1" w:styleId="1291">
    <w:name w:val="ListLabel 1250"/>
    <w:qFormat/>
    <w:uiPriority w:val="0"/>
    <w:rPr>
      <w:rFonts w:eastAsia="Times New Roman"/>
      <w:sz w:val="20"/>
      <w:szCs w:val="20"/>
    </w:rPr>
  </w:style>
  <w:style w:type="character" w:customStyle="1" w:styleId="1292">
    <w:name w:val="ListLabel 1251"/>
    <w:qFormat/>
    <w:uiPriority w:val="0"/>
    <w:rPr>
      <w:b/>
      <w:sz w:val="28"/>
      <w:szCs w:val="28"/>
    </w:rPr>
  </w:style>
  <w:style w:type="character" w:customStyle="1" w:styleId="1293">
    <w:name w:val="ListLabel 1252"/>
    <w:qFormat/>
    <w:uiPriority w:val="0"/>
    <w:rPr>
      <w:rFonts w:ascii="TimesNewRomanMTStd-Italic" w:hAnsi="TimesNewRomanMTStd-Italic" w:cs="TimesNewRomanMTStd-Italic"/>
      <w:i/>
      <w:iCs/>
    </w:rPr>
  </w:style>
  <w:style w:type="character" w:customStyle="1" w:styleId="1294">
    <w:name w:val="ListLabel 1253"/>
    <w:qFormat/>
    <w:uiPriority w:val="0"/>
    <w:rPr>
      <w:b/>
      <w:bCs/>
      <w:color w:val="auto"/>
      <w:sz w:val="28"/>
      <w:szCs w:val="28"/>
      <w:highlight w:val="white"/>
      <w:u w:val="none"/>
    </w:rPr>
  </w:style>
  <w:style w:type="character" w:customStyle="1" w:styleId="1295">
    <w:name w:val="ListLabel 1254"/>
    <w:qFormat/>
    <w:uiPriority w:val="0"/>
    <w:rPr>
      <w:b/>
      <w:color w:val="auto"/>
      <w:sz w:val="28"/>
      <w:szCs w:val="28"/>
      <w:highlight w:val="white"/>
      <w:u w:val="none"/>
    </w:rPr>
  </w:style>
  <w:style w:type="character" w:customStyle="1" w:styleId="1296">
    <w:name w:val="ListLabel 1255"/>
    <w:qFormat/>
    <w:uiPriority w:val="0"/>
    <w:rPr>
      <w:b/>
      <w:i/>
      <w:iCs/>
      <w:color w:val="auto"/>
      <w:sz w:val="28"/>
      <w:szCs w:val="28"/>
      <w:highlight w:val="white"/>
      <w:u w:val="none"/>
    </w:rPr>
  </w:style>
  <w:style w:type="character" w:customStyle="1" w:styleId="1297">
    <w:name w:val="ListLabel 1256"/>
    <w:qFormat/>
    <w:uiPriority w:val="0"/>
    <w:rPr>
      <w:color w:val="auto"/>
      <w:sz w:val="20"/>
      <w:szCs w:val="20"/>
    </w:rPr>
  </w:style>
  <w:style w:type="character" w:customStyle="1" w:styleId="1298">
    <w:name w:val="ListLabel 1257"/>
    <w:qFormat/>
    <w:uiPriority w:val="0"/>
    <w:rPr>
      <w:rFonts w:eastAsia="Calibri"/>
      <w:i/>
      <w:iCs/>
      <w:color w:val="auto"/>
      <w:sz w:val="20"/>
      <w:szCs w:val="20"/>
    </w:rPr>
  </w:style>
  <w:style w:type="character" w:customStyle="1" w:styleId="1299">
    <w:name w:val="ListLabel 1258"/>
    <w:qFormat/>
    <w:uiPriority w:val="0"/>
    <w:rPr>
      <w:color w:val="auto"/>
      <w:highlight w:val="white"/>
      <w:u w:val="none"/>
    </w:rPr>
  </w:style>
  <w:style w:type="character" w:customStyle="1" w:styleId="1300">
    <w:name w:val="ListLabel 1259"/>
    <w:qFormat/>
    <w:uiPriority w:val="0"/>
    <w:rPr>
      <w:b/>
      <w:color w:val="000000"/>
      <w:sz w:val="28"/>
      <w:szCs w:val="28"/>
      <w:highlight w:val="white"/>
    </w:rPr>
  </w:style>
  <w:style w:type="character" w:customStyle="1" w:styleId="1301">
    <w:name w:val="ListLabel 1260"/>
    <w:qFormat/>
    <w:uiPriority w:val="0"/>
    <w:rPr>
      <w:rFonts w:ascii="Times New Roman" w:hAnsi="Times New Roman" w:cs="Times New Roman"/>
    </w:rPr>
  </w:style>
  <w:style w:type="character" w:customStyle="1" w:styleId="1302">
    <w:name w:val="ListLabel 1261"/>
    <w:qFormat/>
    <w:uiPriority w:val="0"/>
    <w:rPr>
      <w:b/>
      <w:color w:val="auto"/>
      <w:spacing w:val="15"/>
      <w:sz w:val="20"/>
      <w:szCs w:val="20"/>
      <w:u w:val="none"/>
    </w:rPr>
  </w:style>
  <w:style w:type="character" w:customStyle="1" w:styleId="1303">
    <w:name w:val="ListLabel 1262"/>
    <w:qFormat/>
    <w:uiPriority w:val="0"/>
    <w:rPr>
      <w:color w:val="auto"/>
      <w:spacing w:val="15"/>
      <w:sz w:val="20"/>
      <w:szCs w:val="20"/>
    </w:rPr>
  </w:style>
  <w:style w:type="character" w:customStyle="1" w:styleId="1304">
    <w:name w:val="ListLabel 1263"/>
    <w:qFormat/>
    <w:uiPriority w:val="0"/>
    <w:rPr>
      <w:rFonts w:ascii="Times New Roman" w:hAnsi="Times New Roman"/>
      <w:sz w:val="28"/>
      <w:szCs w:val="28"/>
      <w:lang w:eastAsia="en-GB"/>
    </w:rPr>
  </w:style>
  <w:style w:type="character" w:customStyle="1" w:styleId="1305">
    <w:name w:val="ListLabel 1264"/>
    <w:qFormat/>
    <w:uiPriority w:val="0"/>
    <w:rPr>
      <w:rFonts w:ascii="Times New Roman" w:hAnsi="Times New Roman"/>
      <w:color w:val="auto"/>
      <w:sz w:val="28"/>
      <w:szCs w:val="28"/>
      <w:highlight w:val="white"/>
      <w:u w:val="none"/>
    </w:rPr>
  </w:style>
  <w:style w:type="character" w:customStyle="1" w:styleId="1306">
    <w:name w:val="ListLabel 1265"/>
    <w:qFormat/>
    <w:uiPriority w:val="0"/>
    <w:rPr>
      <w:rFonts w:ascii="Times New Roman" w:hAnsi="Times New Roman"/>
      <w:color w:val="auto"/>
      <w:sz w:val="28"/>
      <w:szCs w:val="28"/>
      <w:u w:val="none"/>
    </w:rPr>
  </w:style>
  <w:style w:type="character" w:customStyle="1" w:styleId="1307">
    <w:name w:val="ListLabel 1266"/>
    <w:qFormat/>
    <w:uiPriority w:val="0"/>
    <w:rPr>
      <w:rFonts w:ascii="Times New Roman" w:hAnsi="Times New Roman"/>
      <w:i/>
      <w:iCs/>
      <w:sz w:val="28"/>
      <w:szCs w:val="28"/>
      <w:lang w:eastAsia="en-GB"/>
    </w:rPr>
  </w:style>
  <w:style w:type="character" w:customStyle="1" w:styleId="1308">
    <w:name w:val="ListLabel 1267"/>
    <w:qFormat/>
    <w:uiPriority w:val="0"/>
    <w:rPr>
      <w:sz w:val="22"/>
      <w:szCs w:val="22"/>
    </w:rPr>
  </w:style>
  <w:style w:type="character" w:customStyle="1" w:styleId="1309">
    <w:name w:val="ListLabel 1268"/>
    <w:qFormat/>
    <w:uiPriority w:val="0"/>
    <w:rPr>
      <w:color w:val="auto"/>
      <w:sz w:val="22"/>
      <w:szCs w:val="22"/>
      <w:u w:val="none"/>
    </w:rPr>
  </w:style>
  <w:style w:type="character" w:customStyle="1" w:styleId="1310">
    <w:name w:val="ListLabel 1269"/>
    <w:qFormat/>
    <w:uiPriority w:val="0"/>
    <w:rPr>
      <w:b/>
      <w:bCs/>
      <w:color w:val="auto"/>
      <w:sz w:val="22"/>
      <w:szCs w:val="22"/>
      <w:u w:val="none"/>
    </w:rPr>
  </w:style>
  <w:style w:type="character" w:customStyle="1" w:styleId="1311">
    <w:name w:val="ListLabel 1270"/>
    <w:qFormat/>
    <w:uiPriority w:val="0"/>
    <w:rPr>
      <w:spacing w:val="2"/>
      <w:sz w:val="20"/>
      <w:szCs w:val="20"/>
    </w:rPr>
  </w:style>
  <w:style w:type="character" w:customStyle="1" w:styleId="1312">
    <w:name w:val="ListLabel 1271"/>
    <w:qFormat/>
    <w:uiPriority w:val="0"/>
    <w:rPr>
      <w:sz w:val="20"/>
      <w:szCs w:val="20"/>
    </w:rPr>
  </w:style>
  <w:style w:type="character" w:customStyle="1" w:styleId="1313">
    <w:name w:val="ListLabel 1272"/>
    <w:qFormat/>
    <w:uiPriority w:val="0"/>
    <w:rPr>
      <w:spacing w:val="-2"/>
      <w:sz w:val="20"/>
      <w:szCs w:val="20"/>
    </w:rPr>
  </w:style>
  <w:style w:type="character" w:customStyle="1" w:styleId="1314">
    <w:name w:val="ListLabel 1273"/>
    <w:qFormat/>
    <w:uiPriority w:val="0"/>
    <w:rPr>
      <w:spacing w:val="1"/>
      <w:sz w:val="20"/>
      <w:szCs w:val="20"/>
    </w:rPr>
  </w:style>
  <w:style w:type="character" w:customStyle="1" w:styleId="1315">
    <w:name w:val="ListLabel 1274"/>
    <w:qFormat/>
    <w:uiPriority w:val="0"/>
    <w:rPr>
      <w:spacing w:val="-1"/>
      <w:sz w:val="20"/>
      <w:szCs w:val="20"/>
    </w:rPr>
  </w:style>
  <w:style w:type="character" w:customStyle="1" w:styleId="1316">
    <w:name w:val="ListLabel 1275"/>
    <w:qFormat/>
    <w:uiPriority w:val="0"/>
    <w:rPr>
      <w:spacing w:val="3"/>
      <w:sz w:val="20"/>
      <w:szCs w:val="20"/>
    </w:rPr>
  </w:style>
  <w:style w:type="character" w:customStyle="1" w:styleId="1317">
    <w:name w:val="ListLabel 1276"/>
    <w:qFormat/>
    <w:uiPriority w:val="0"/>
    <w:rPr>
      <w:spacing w:val="-6"/>
      <w:sz w:val="20"/>
      <w:szCs w:val="20"/>
    </w:rPr>
  </w:style>
  <w:style w:type="character" w:customStyle="1" w:styleId="1318">
    <w:name w:val="ListLabel 1277"/>
    <w:qFormat/>
    <w:uiPriority w:val="0"/>
    <w:rPr>
      <w:spacing w:val="-3"/>
      <w:sz w:val="20"/>
      <w:szCs w:val="20"/>
    </w:rPr>
  </w:style>
  <w:style w:type="character" w:customStyle="1" w:styleId="1319">
    <w:name w:val="ListLabel 1278"/>
    <w:qFormat/>
    <w:uiPriority w:val="0"/>
    <w:rPr>
      <w:spacing w:val="-8"/>
      <w:sz w:val="20"/>
      <w:szCs w:val="20"/>
    </w:rPr>
  </w:style>
  <w:style w:type="character" w:customStyle="1" w:styleId="1320">
    <w:name w:val="ListLabel 1279"/>
    <w:qFormat/>
    <w:uiPriority w:val="0"/>
    <w:rPr>
      <w:spacing w:val="-7"/>
      <w:sz w:val="20"/>
      <w:szCs w:val="20"/>
    </w:rPr>
  </w:style>
  <w:style w:type="character" w:customStyle="1" w:styleId="1321">
    <w:name w:val="ListLabel 1280"/>
    <w:qFormat/>
    <w:uiPriority w:val="0"/>
    <w:rPr>
      <w:spacing w:val="-9"/>
      <w:sz w:val="20"/>
      <w:szCs w:val="20"/>
    </w:rPr>
  </w:style>
  <w:style w:type="character" w:customStyle="1" w:styleId="1322">
    <w:name w:val="ListLabel 1281"/>
    <w:qFormat/>
    <w:uiPriority w:val="0"/>
    <w:rPr>
      <w:spacing w:val="-11"/>
      <w:sz w:val="20"/>
      <w:szCs w:val="20"/>
    </w:rPr>
  </w:style>
  <w:style w:type="character" w:customStyle="1" w:styleId="1323">
    <w:name w:val="ListLabel 1282"/>
    <w:qFormat/>
    <w:uiPriority w:val="0"/>
    <w:rPr>
      <w:spacing w:val="-8"/>
      <w:sz w:val="20"/>
      <w:szCs w:val="20"/>
    </w:rPr>
  </w:style>
  <w:style w:type="character" w:customStyle="1" w:styleId="1324">
    <w:name w:val="ListLabel 1283"/>
    <w:qFormat/>
    <w:uiPriority w:val="0"/>
    <w:rPr>
      <w:spacing w:val="-9"/>
      <w:sz w:val="20"/>
      <w:szCs w:val="20"/>
    </w:rPr>
  </w:style>
  <w:style w:type="character" w:customStyle="1" w:styleId="1325">
    <w:name w:val="ListLabel 1284"/>
    <w:qFormat/>
    <w:uiPriority w:val="0"/>
    <w:rPr>
      <w:spacing w:val="-7"/>
      <w:sz w:val="20"/>
      <w:szCs w:val="20"/>
    </w:rPr>
  </w:style>
  <w:style w:type="character" w:customStyle="1" w:styleId="1326">
    <w:name w:val="ListLabel 1285"/>
    <w:qFormat/>
    <w:uiPriority w:val="0"/>
    <w:rPr>
      <w:spacing w:val="-6"/>
      <w:sz w:val="20"/>
      <w:szCs w:val="20"/>
    </w:rPr>
  </w:style>
  <w:style w:type="character" w:customStyle="1" w:styleId="1327">
    <w:name w:val="ListLabel 1286"/>
    <w:qFormat/>
    <w:uiPriority w:val="0"/>
    <w:rPr>
      <w:spacing w:val="-11"/>
      <w:sz w:val="20"/>
      <w:szCs w:val="20"/>
    </w:rPr>
  </w:style>
  <w:style w:type="character" w:customStyle="1" w:styleId="1328">
    <w:name w:val="ListLabel 1287"/>
    <w:qFormat/>
    <w:uiPriority w:val="0"/>
    <w:rPr>
      <w:sz w:val="20"/>
      <w:szCs w:val="20"/>
    </w:rPr>
  </w:style>
  <w:style w:type="character" w:customStyle="1" w:styleId="1329">
    <w:name w:val="ListLabel 1288"/>
    <w:qFormat/>
    <w:uiPriority w:val="0"/>
    <w:rPr>
      <w:sz w:val="20"/>
      <w:szCs w:val="20"/>
    </w:rPr>
  </w:style>
  <w:style w:type="character" w:customStyle="1" w:styleId="1330">
    <w:name w:val="ListLabel 1289"/>
    <w:qFormat/>
    <w:uiPriority w:val="0"/>
    <w:rPr>
      <w:spacing w:val="-1"/>
      <w:sz w:val="20"/>
      <w:szCs w:val="20"/>
    </w:rPr>
  </w:style>
  <w:style w:type="character" w:customStyle="1" w:styleId="1331">
    <w:name w:val="ListLabel 1290"/>
    <w:qFormat/>
    <w:uiPriority w:val="0"/>
    <w:rPr>
      <w:spacing w:val="1"/>
      <w:sz w:val="20"/>
      <w:szCs w:val="20"/>
    </w:rPr>
  </w:style>
  <w:style w:type="character" w:customStyle="1" w:styleId="1332">
    <w:name w:val="ListLabel 1291"/>
    <w:qFormat/>
    <w:uiPriority w:val="0"/>
    <w:rPr>
      <w:spacing w:val="-2"/>
      <w:sz w:val="20"/>
      <w:szCs w:val="20"/>
    </w:rPr>
  </w:style>
  <w:style w:type="character" w:customStyle="1" w:styleId="1333">
    <w:name w:val="ListLabel 1292"/>
    <w:qFormat/>
    <w:uiPriority w:val="0"/>
    <w:rPr>
      <w:sz w:val="20"/>
      <w:szCs w:val="20"/>
    </w:rPr>
  </w:style>
  <w:style w:type="character" w:customStyle="1" w:styleId="1334">
    <w:name w:val="ListLabel 1293"/>
    <w:qFormat/>
    <w:uiPriority w:val="0"/>
    <w:rPr>
      <w:spacing w:val="1"/>
      <w:sz w:val="20"/>
      <w:szCs w:val="20"/>
    </w:rPr>
  </w:style>
  <w:style w:type="character" w:customStyle="1" w:styleId="1335">
    <w:name w:val="ListLabel 1294"/>
    <w:qFormat/>
    <w:uiPriority w:val="0"/>
    <w:rPr>
      <w:spacing w:val="-1"/>
      <w:sz w:val="20"/>
      <w:szCs w:val="20"/>
    </w:rPr>
  </w:style>
  <w:style w:type="character" w:customStyle="1" w:styleId="1336">
    <w:name w:val="ListLabel 1295"/>
    <w:qFormat/>
    <w:uiPriority w:val="0"/>
    <w:rPr>
      <w:spacing w:val="-1"/>
      <w:sz w:val="20"/>
      <w:szCs w:val="20"/>
    </w:rPr>
  </w:style>
  <w:style w:type="character" w:customStyle="1" w:styleId="1337">
    <w:name w:val="ListLabel 1296"/>
    <w:qFormat/>
    <w:uiPriority w:val="0"/>
    <w:rPr>
      <w:sz w:val="20"/>
      <w:szCs w:val="20"/>
    </w:rPr>
  </w:style>
  <w:style w:type="character" w:customStyle="1" w:styleId="1338">
    <w:name w:val="ListLabel 1297"/>
    <w:qFormat/>
    <w:uiPriority w:val="0"/>
    <w:rPr>
      <w:spacing w:val="2"/>
      <w:sz w:val="20"/>
      <w:szCs w:val="20"/>
    </w:rPr>
  </w:style>
  <w:style w:type="character" w:customStyle="1" w:styleId="1339">
    <w:name w:val="ListLabel 1298"/>
    <w:qFormat/>
    <w:uiPriority w:val="0"/>
    <w:rPr>
      <w:spacing w:val="12"/>
      <w:sz w:val="20"/>
      <w:szCs w:val="20"/>
    </w:rPr>
  </w:style>
  <w:style w:type="character" w:customStyle="1" w:styleId="1340">
    <w:name w:val="ListLabel 1299"/>
    <w:qFormat/>
    <w:uiPriority w:val="0"/>
    <w:rPr>
      <w:spacing w:val="-6"/>
      <w:sz w:val="20"/>
      <w:szCs w:val="20"/>
    </w:rPr>
  </w:style>
  <w:style w:type="character" w:customStyle="1" w:styleId="1341">
    <w:name w:val="ListLabel 1300"/>
    <w:qFormat/>
    <w:uiPriority w:val="0"/>
    <w:rPr>
      <w:spacing w:val="4"/>
      <w:sz w:val="20"/>
      <w:szCs w:val="20"/>
    </w:rPr>
  </w:style>
  <w:style w:type="character" w:customStyle="1" w:styleId="1342">
    <w:name w:val="ListLabel 1301"/>
    <w:qFormat/>
    <w:uiPriority w:val="0"/>
    <w:rPr>
      <w:spacing w:val="-2"/>
      <w:sz w:val="20"/>
      <w:szCs w:val="20"/>
    </w:rPr>
  </w:style>
  <w:style w:type="character" w:customStyle="1" w:styleId="1343">
    <w:name w:val="ListLabel 1302"/>
    <w:qFormat/>
    <w:uiPriority w:val="0"/>
    <w:rPr>
      <w:spacing w:val="10"/>
      <w:sz w:val="20"/>
      <w:szCs w:val="20"/>
    </w:rPr>
  </w:style>
  <w:style w:type="character" w:customStyle="1" w:styleId="1344">
    <w:name w:val="ListLabel 1303"/>
    <w:qFormat/>
    <w:uiPriority w:val="0"/>
    <w:rPr>
      <w:spacing w:val="2"/>
      <w:sz w:val="20"/>
      <w:szCs w:val="20"/>
    </w:rPr>
  </w:style>
  <w:style w:type="character" w:customStyle="1" w:styleId="1345">
    <w:name w:val="ListLabel 1304"/>
    <w:qFormat/>
    <w:uiPriority w:val="0"/>
    <w:rPr>
      <w:sz w:val="20"/>
      <w:szCs w:val="20"/>
    </w:rPr>
  </w:style>
  <w:style w:type="character" w:customStyle="1" w:styleId="1346">
    <w:name w:val="ListLabel 1305"/>
    <w:qFormat/>
    <w:uiPriority w:val="0"/>
    <w:rPr>
      <w:spacing w:val="-2"/>
      <w:sz w:val="20"/>
      <w:szCs w:val="20"/>
    </w:rPr>
  </w:style>
  <w:style w:type="character" w:customStyle="1" w:styleId="1347">
    <w:name w:val="ListLabel 1306"/>
    <w:qFormat/>
    <w:uiPriority w:val="0"/>
    <w:rPr>
      <w:spacing w:val="47"/>
      <w:sz w:val="20"/>
      <w:szCs w:val="20"/>
    </w:rPr>
  </w:style>
  <w:style w:type="character" w:customStyle="1" w:styleId="1348">
    <w:name w:val="ListLabel 1307"/>
    <w:qFormat/>
    <w:uiPriority w:val="0"/>
    <w:rPr>
      <w:spacing w:val="46"/>
      <w:sz w:val="20"/>
      <w:szCs w:val="20"/>
    </w:rPr>
  </w:style>
  <w:style w:type="character" w:customStyle="1" w:styleId="1349">
    <w:name w:val="ListLabel 1308"/>
    <w:qFormat/>
    <w:uiPriority w:val="0"/>
    <w:rPr>
      <w:sz w:val="20"/>
      <w:szCs w:val="20"/>
    </w:rPr>
  </w:style>
  <w:style w:type="character" w:customStyle="1" w:styleId="1350">
    <w:name w:val="ListLabel 1309"/>
    <w:qFormat/>
    <w:uiPriority w:val="0"/>
    <w:rPr>
      <w:spacing w:val="1"/>
      <w:sz w:val="20"/>
      <w:szCs w:val="20"/>
    </w:rPr>
  </w:style>
  <w:style w:type="character" w:customStyle="1" w:styleId="1351">
    <w:name w:val="ListLabel 1310"/>
    <w:qFormat/>
    <w:uiPriority w:val="0"/>
    <w:rPr>
      <w:spacing w:val="-1"/>
      <w:sz w:val="20"/>
      <w:szCs w:val="20"/>
    </w:rPr>
  </w:style>
  <w:style w:type="character" w:customStyle="1" w:styleId="1352">
    <w:name w:val="ListLabel 1311"/>
    <w:qFormat/>
    <w:uiPriority w:val="0"/>
    <w:rPr>
      <w:spacing w:val="-5"/>
      <w:sz w:val="20"/>
      <w:szCs w:val="20"/>
    </w:rPr>
  </w:style>
  <w:style w:type="character" w:customStyle="1" w:styleId="1353">
    <w:name w:val="ListLabel 1312"/>
    <w:qFormat/>
    <w:uiPriority w:val="0"/>
    <w:rPr>
      <w:spacing w:val="2"/>
      <w:sz w:val="20"/>
      <w:szCs w:val="20"/>
    </w:rPr>
  </w:style>
  <w:style w:type="character" w:customStyle="1" w:styleId="1354">
    <w:name w:val="ListLabel 1313"/>
    <w:qFormat/>
    <w:uiPriority w:val="0"/>
    <w:rPr>
      <w:spacing w:val="-2"/>
      <w:sz w:val="20"/>
      <w:szCs w:val="20"/>
    </w:rPr>
  </w:style>
  <w:style w:type="character" w:customStyle="1" w:styleId="1355">
    <w:name w:val="ListLabel 1314"/>
    <w:qFormat/>
    <w:uiPriority w:val="0"/>
    <w:rPr>
      <w:spacing w:val="3"/>
      <w:sz w:val="20"/>
      <w:szCs w:val="20"/>
    </w:rPr>
  </w:style>
  <w:style w:type="character" w:customStyle="1" w:styleId="1356">
    <w:name w:val="ListLabel 1315"/>
    <w:qFormat/>
    <w:uiPriority w:val="0"/>
    <w:rPr>
      <w:rFonts w:ascii="Segoe UI" w:hAnsi="Segoe UI" w:eastAsia="Calibri" w:cs="Segoe UI"/>
      <w:b/>
      <w:bCs/>
      <w:caps/>
      <w:color w:val="auto"/>
      <w:sz w:val="22"/>
      <w:szCs w:val="22"/>
    </w:rPr>
  </w:style>
  <w:style w:type="character" w:customStyle="1" w:styleId="1357">
    <w:name w:val="ListLabel 1316"/>
    <w:qFormat/>
    <w:uiPriority w:val="0"/>
    <w:rPr>
      <w:rFonts w:ascii="Segoe UI" w:hAnsi="Segoe UI" w:cs="Segoe UI"/>
      <w:color w:val="000000"/>
      <w:sz w:val="22"/>
      <w:szCs w:val="22"/>
    </w:rPr>
  </w:style>
  <w:style w:type="character" w:customStyle="1" w:styleId="1358">
    <w:name w:val="ListLabel 1317"/>
    <w:qFormat/>
    <w:uiPriority w:val="0"/>
    <w:rPr>
      <w:b/>
      <w:sz w:val="22"/>
      <w:szCs w:val="22"/>
    </w:rPr>
  </w:style>
  <w:style w:type="character" w:customStyle="1" w:styleId="1359">
    <w:name w:val="ListLabel 1318"/>
    <w:qFormat/>
    <w:uiPriority w:val="0"/>
    <w:rPr>
      <w:rFonts w:ascii="Georgia" w:hAnsi="Georgia"/>
      <w:color w:val="000000"/>
      <w:sz w:val="22"/>
      <w:szCs w:val="22"/>
    </w:rPr>
  </w:style>
  <w:style w:type="character" w:customStyle="1" w:styleId="1360">
    <w:name w:val="ListLabel 1319"/>
    <w:qFormat/>
    <w:uiPriority w:val="0"/>
    <w:rPr>
      <w:b/>
    </w:rPr>
  </w:style>
  <w:style w:type="character" w:customStyle="1" w:styleId="1361">
    <w:name w:val="ListLabel 1320"/>
    <w:qFormat/>
    <w:uiPriority w:val="0"/>
    <w:rPr>
      <w:rFonts w:ascii="Arial" w:hAnsi="Arial" w:cs="Arial"/>
      <w:color w:val="109D49"/>
    </w:rPr>
  </w:style>
  <w:style w:type="character" w:customStyle="1" w:styleId="1362">
    <w:name w:val="ListLabel 1321"/>
    <w:qFormat/>
    <w:uiPriority w:val="0"/>
    <w:rPr>
      <w:rFonts w:ascii="AdvOTea1a7398" w:hAnsi="AdvOTea1a7398" w:eastAsia="Calibri" w:cs="AdvOTea1a7398"/>
      <w:sz w:val="24"/>
      <w:szCs w:val="24"/>
    </w:rPr>
  </w:style>
  <w:style w:type="character" w:customStyle="1" w:styleId="1363">
    <w:name w:val="ListLabel 1322"/>
    <w:qFormat/>
    <w:uiPriority w:val="0"/>
    <w:rPr>
      <w:rFonts w:ascii="inherit" w:hAnsi="inherit" w:eastAsia="Times New Roman" w:cs="Helvetica"/>
      <w:sz w:val="22"/>
      <w:szCs w:val="22"/>
      <w:u w:val="single"/>
    </w:rPr>
  </w:style>
  <w:style w:type="character" w:customStyle="1" w:styleId="1364">
    <w:name w:val="ListLabel 1323"/>
    <w:qFormat/>
    <w:uiPriority w:val="0"/>
    <w:rPr>
      <w:rFonts w:ascii="Helvetica" w:hAnsi="Helvetica" w:eastAsia="Times New Roman" w:cs="Helvetica"/>
      <w:sz w:val="22"/>
      <w:szCs w:val="22"/>
    </w:rPr>
  </w:style>
  <w:style w:type="character" w:customStyle="1" w:styleId="1365">
    <w:name w:val="ListLabel 1324"/>
    <w:qFormat/>
    <w:uiPriority w:val="0"/>
    <w:rPr>
      <w:rFonts w:ascii="inherit" w:hAnsi="inherit" w:cs="Arial"/>
      <w:sz w:val="22"/>
      <w:szCs w:val="22"/>
    </w:rPr>
  </w:style>
  <w:style w:type="character" w:customStyle="1" w:styleId="1366">
    <w:name w:val="ListLabel 1325"/>
    <w:qFormat/>
    <w:uiPriority w:val="0"/>
    <w:rPr>
      <w:sz w:val="22"/>
      <w:szCs w:val="22"/>
    </w:rPr>
  </w:style>
  <w:style w:type="character" w:customStyle="1" w:styleId="1367">
    <w:name w:val="ListLabel 1326"/>
    <w:qFormat/>
    <w:uiPriority w:val="0"/>
    <w:rPr>
      <w:b/>
      <w:color w:val="auto"/>
      <w:sz w:val="28"/>
      <w:szCs w:val="28"/>
      <w:u w:val="none"/>
    </w:rPr>
  </w:style>
  <w:style w:type="character" w:customStyle="1" w:styleId="1368">
    <w:name w:val="ListLabel 1327"/>
    <w:qFormat/>
    <w:uiPriority w:val="0"/>
    <w:rPr>
      <w:rFonts w:ascii="CMBX12" w:hAnsi="CMBX12" w:cs="CMBX12"/>
      <w:sz w:val="28"/>
      <w:szCs w:val="28"/>
    </w:rPr>
  </w:style>
  <w:style w:type="character" w:customStyle="1" w:styleId="1369">
    <w:name w:val="ListLabel 1328"/>
    <w:qFormat/>
    <w:uiPriority w:val="0"/>
    <w:rPr>
      <w:rFonts w:ascii="Arial" w:hAnsi="Arial" w:cs="Arial"/>
      <w:b/>
      <w:bCs/>
      <w:color w:val="FF6600"/>
    </w:rPr>
  </w:style>
  <w:style w:type="character" w:customStyle="1" w:styleId="1370">
    <w:name w:val="ListLabel 1329"/>
    <w:qFormat/>
    <w:uiPriority w:val="0"/>
    <w:rPr>
      <w:rFonts w:ascii="Arial" w:hAnsi="Arial" w:cs="Arial"/>
      <w:color w:val="326891"/>
      <w:spacing w:val="15"/>
      <w:sz w:val="20"/>
      <w:szCs w:val="20"/>
      <w:highlight w:val="white"/>
    </w:rPr>
  </w:style>
  <w:style w:type="character" w:customStyle="1" w:styleId="1371">
    <w:name w:val="ListLabel 1330"/>
    <w:qFormat/>
    <w:uiPriority w:val="0"/>
    <w:rPr>
      <w:color w:val="326891"/>
      <w:spacing w:val="15"/>
    </w:rPr>
  </w:style>
  <w:style w:type="character" w:customStyle="1" w:styleId="1372">
    <w:name w:val="ListLabel 1331"/>
    <w:qFormat/>
    <w:uiPriority w:val="0"/>
    <w:rPr>
      <w:color w:val="326891"/>
      <w:spacing w:val="15"/>
    </w:rPr>
  </w:style>
  <w:style w:type="character" w:customStyle="1" w:styleId="1373">
    <w:name w:val="ListLabel 1332"/>
    <w:qFormat/>
    <w:uiPriority w:val="0"/>
    <w:rPr>
      <w:i/>
      <w:iCs/>
      <w:color w:val="FF7800"/>
      <w:spacing w:val="15"/>
    </w:rPr>
  </w:style>
  <w:style w:type="character" w:customStyle="1" w:styleId="1374">
    <w:name w:val="ListLabel 1333"/>
    <w:qFormat/>
    <w:uiPriority w:val="0"/>
    <w:rPr>
      <w:rFonts w:ascii="SimSun" w:hAnsi="SimSun" w:eastAsia="SimSun" w:cs="SimSun"/>
      <w:sz w:val="24"/>
      <w:szCs w:val="24"/>
    </w:rPr>
  </w:style>
  <w:style w:type="character" w:customStyle="1" w:styleId="1375">
    <w:name w:val="ListLabel 1334"/>
    <w:qFormat/>
    <w:uiPriority w:val="0"/>
    <w:rPr>
      <w:rFonts w:ascii="Times New Roman" w:hAnsi="Times New Roman"/>
      <w:b/>
      <w:sz w:val="24"/>
      <w:szCs w:val="28"/>
    </w:rPr>
  </w:style>
  <w:style w:type="character" w:customStyle="1" w:styleId="1376">
    <w:name w:val="ListLabel 1335"/>
    <w:qFormat/>
    <w:uiPriority w:val="0"/>
    <w:rPr>
      <w:rFonts w:cs="Symbol"/>
    </w:rPr>
  </w:style>
  <w:style w:type="character" w:customStyle="1" w:styleId="1377">
    <w:name w:val="ListLabel 1336"/>
    <w:qFormat/>
    <w:uiPriority w:val="0"/>
    <w:rPr>
      <w:rFonts w:cs="Courier New"/>
    </w:rPr>
  </w:style>
  <w:style w:type="character" w:customStyle="1" w:styleId="1378">
    <w:name w:val="ListLabel 1337"/>
    <w:qFormat/>
    <w:uiPriority w:val="0"/>
    <w:rPr>
      <w:rFonts w:cs="Wingdings"/>
    </w:rPr>
  </w:style>
  <w:style w:type="character" w:customStyle="1" w:styleId="1379">
    <w:name w:val="ListLabel 1338"/>
    <w:qFormat/>
    <w:uiPriority w:val="0"/>
    <w:rPr>
      <w:rFonts w:cs="Symbol"/>
    </w:rPr>
  </w:style>
  <w:style w:type="character" w:customStyle="1" w:styleId="1380">
    <w:name w:val="ListLabel 1339"/>
    <w:qFormat/>
    <w:uiPriority w:val="0"/>
    <w:rPr>
      <w:rFonts w:cs="Courier New"/>
    </w:rPr>
  </w:style>
  <w:style w:type="character" w:customStyle="1" w:styleId="1381">
    <w:name w:val="ListLabel 1340"/>
    <w:qFormat/>
    <w:uiPriority w:val="0"/>
    <w:rPr>
      <w:rFonts w:cs="Wingdings"/>
    </w:rPr>
  </w:style>
  <w:style w:type="character" w:customStyle="1" w:styleId="1382">
    <w:name w:val="ListLabel 1341"/>
    <w:qFormat/>
    <w:uiPriority w:val="0"/>
    <w:rPr>
      <w:rFonts w:cs="Symbol"/>
    </w:rPr>
  </w:style>
  <w:style w:type="character" w:customStyle="1" w:styleId="1383">
    <w:name w:val="ListLabel 1342"/>
    <w:qFormat/>
    <w:uiPriority w:val="0"/>
    <w:rPr>
      <w:rFonts w:cs="Courier New"/>
    </w:rPr>
  </w:style>
  <w:style w:type="character" w:customStyle="1" w:styleId="1384">
    <w:name w:val="ListLabel 1343"/>
    <w:qFormat/>
    <w:uiPriority w:val="0"/>
    <w:rPr>
      <w:rFonts w:cs="Wingdings"/>
    </w:rPr>
  </w:style>
  <w:style w:type="character" w:customStyle="1" w:styleId="1385">
    <w:name w:val="ListLabel 1344"/>
    <w:qFormat/>
    <w:uiPriority w:val="0"/>
    <w:rPr>
      <w:rFonts w:cs="Symbol"/>
      <w:b/>
      <w:sz w:val="24"/>
    </w:rPr>
  </w:style>
  <w:style w:type="character" w:customStyle="1" w:styleId="1386">
    <w:name w:val="ListLabel 1345"/>
    <w:qFormat/>
    <w:uiPriority w:val="0"/>
    <w:rPr>
      <w:rFonts w:cs="Courier New"/>
    </w:rPr>
  </w:style>
  <w:style w:type="character" w:customStyle="1" w:styleId="1387">
    <w:name w:val="ListLabel 1346"/>
    <w:qFormat/>
    <w:uiPriority w:val="0"/>
    <w:rPr>
      <w:rFonts w:cs="Wingdings"/>
    </w:rPr>
  </w:style>
  <w:style w:type="character" w:customStyle="1" w:styleId="1388">
    <w:name w:val="ListLabel 1347"/>
    <w:qFormat/>
    <w:uiPriority w:val="0"/>
    <w:rPr>
      <w:rFonts w:cs="Symbol"/>
    </w:rPr>
  </w:style>
  <w:style w:type="character" w:customStyle="1" w:styleId="1389">
    <w:name w:val="ListLabel 1348"/>
    <w:qFormat/>
    <w:uiPriority w:val="0"/>
    <w:rPr>
      <w:rFonts w:cs="Courier New"/>
    </w:rPr>
  </w:style>
  <w:style w:type="character" w:customStyle="1" w:styleId="1390">
    <w:name w:val="ListLabel 1349"/>
    <w:qFormat/>
    <w:uiPriority w:val="0"/>
    <w:rPr>
      <w:rFonts w:cs="Wingdings"/>
    </w:rPr>
  </w:style>
  <w:style w:type="character" w:customStyle="1" w:styleId="1391">
    <w:name w:val="ListLabel 1350"/>
    <w:qFormat/>
    <w:uiPriority w:val="0"/>
    <w:rPr>
      <w:rFonts w:cs="Symbol"/>
    </w:rPr>
  </w:style>
  <w:style w:type="character" w:customStyle="1" w:styleId="1392">
    <w:name w:val="ListLabel 1351"/>
    <w:qFormat/>
    <w:uiPriority w:val="0"/>
    <w:rPr>
      <w:rFonts w:cs="Courier New"/>
    </w:rPr>
  </w:style>
  <w:style w:type="character" w:customStyle="1" w:styleId="1393">
    <w:name w:val="ListLabel 1352"/>
    <w:qFormat/>
    <w:uiPriority w:val="0"/>
    <w:rPr>
      <w:rFonts w:cs="Wingdings"/>
    </w:rPr>
  </w:style>
  <w:style w:type="character" w:customStyle="1" w:styleId="1394">
    <w:name w:val="ListLabel 1353"/>
    <w:qFormat/>
    <w:uiPriority w:val="0"/>
    <w:rPr>
      <w:rFonts w:cs="Symbol"/>
    </w:rPr>
  </w:style>
  <w:style w:type="character" w:customStyle="1" w:styleId="1395">
    <w:name w:val="ListLabel 1354"/>
    <w:qFormat/>
    <w:uiPriority w:val="0"/>
    <w:rPr>
      <w:rFonts w:cs="Courier New"/>
    </w:rPr>
  </w:style>
  <w:style w:type="character" w:customStyle="1" w:styleId="1396">
    <w:name w:val="ListLabel 1355"/>
    <w:qFormat/>
    <w:uiPriority w:val="0"/>
    <w:rPr>
      <w:rFonts w:cs="Wingdings"/>
    </w:rPr>
  </w:style>
  <w:style w:type="character" w:customStyle="1" w:styleId="1397">
    <w:name w:val="ListLabel 1356"/>
    <w:qFormat/>
    <w:uiPriority w:val="0"/>
    <w:rPr>
      <w:rFonts w:cs="Symbol"/>
    </w:rPr>
  </w:style>
  <w:style w:type="character" w:customStyle="1" w:styleId="1398">
    <w:name w:val="ListLabel 1357"/>
    <w:qFormat/>
    <w:uiPriority w:val="0"/>
    <w:rPr>
      <w:rFonts w:cs="Courier New"/>
    </w:rPr>
  </w:style>
  <w:style w:type="character" w:customStyle="1" w:styleId="1399">
    <w:name w:val="ListLabel 1358"/>
    <w:qFormat/>
    <w:uiPriority w:val="0"/>
    <w:rPr>
      <w:rFonts w:cs="Wingdings"/>
    </w:rPr>
  </w:style>
  <w:style w:type="character" w:customStyle="1" w:styleId="1400">
    <w:name w:val="ListLabel 1359"/>
    <w:qFormat/>
    <w:uiPriority w:val="0"/>
    <w:rPr>
      <w:rFonts w:cs="Symbol"/>
    </w:rPr>
  </w:style>
  <w:style w:type="character" w:customStyle="1" w:styleId="1401">
    <w:name w:val="ListLabel 1360"/>
    <w:qFormat/>
    <w:uiPriority w:val="0"/>
    <w:rPr>
      <w:rFonts w:cs="Courier New"/>
    </w:rPr>
  </w:style>
  <w:style w:type="character" w:customStyle="1" w:styleId="1402">
    <w:name w:val="ListLabel 1361"/>
    <w:qFormat/>
    <w:uiPriority w:val="0"/>
    <w:rPr>
      <w:rFonts w:cs="Wingdings"/>
    </w:rPr>
  </w:style>
  <w:style w:type="character" w:customStyle="1" w:styleId="1403">
    <w:name w:val="ListLabel 1362"/>
    <w:qFormat/>
    <w:uiPriority w:val="0"/>
    <w:rPr>
      <w:rFonts w:cs="Symbol"/>
    </w:rPr>
  </w:style>
  <w:style w:type="character" w:customStyle="1" w:styleId="1404">
    <w:name w:val="ListLabel 1363"/>
    <w:qFormat/>
    <w:uiPriority w:val="0"/>
    <w:rPr>
      <w:rFonts w:cs="Courier New"/>
    </w:rPr>
  </w:style>
  <w:style w:type="character" w:customStyle="1" w:styleId="1405">
    <w:name w:val="ListLabel 1364"/>
    <w:qFormat/>
    <w:uiPriority w:val="0"/>
    <w:rPr>
      <w:rFonts w:cs="Wingdings"/>
    </w:rPr>
  </w:style>
  <w:style w:type="character" w:customStyle="1" w:styleId="1406">
    <w:name w:val="ListLabel 1365"/>
    <w:qFormat/>
    <w:uiPriority w:val="0"/>
    <w:rPr>
      <w:rFonts w:cs="Symbol"/>
    </w:rPr>
  </w:style>
  <w:style w:type="character" w:customStyle="1" w:styleId="1407">
    <w:name w:val="ListLabel 1366"/>
    <w:qFormat/>
    <w:uiPriority w:val="0"/>
    <w:rPr>
      <w:rFonts w:cs="Courier New"/>
    </w:rPr>
  </w:style>
  <w:style w:type="character" w:customStyle="1" w:styleId="1408">
    <w:name w:val="ListLabel 1367"/>
    <w:qFormat/>
    <w:uiPriority w:val="0"/>
    <w:rPr>
      <w:rFonts w:cs="Wingdings"/>
    </w:rPr>
  </w:style>
  <w:style w:type="character" w:customStyle="1" w:styleId="1409">
    <w:name w:val="ListLabel 1368"/>
    <w:qFormat/>
    <w:uiPriority w:val="0"/>
    <w:rPr>
      <w:rFonts w:cs="Symbol"/>
    </w:rPr>
  </w:style>
  <w:style w:type="character" w:customStyle="1" w:styleId="1410">
    <w:name w:val="ListLabel 1369"/>
    <w:qFormat/>
    <w:uiPriority w:val="0"/>
    <w:rPr>
      <w:rFonts w:cs="Courier New"/>
    </w:rPr>
  </w:style>
  <w:style w:type="character" w:customStyle="1" w:styleId="1411">
    <w:name w:val="ListLabel 1370"/>
    <w:qFormat/>
    <w:uiPriority w:val="0"/>
    <w:rPr>
      <w:rFonts w:cs="Wingdings"/>
    </w:rPr>
  </w:style>
  <w:style w:type="character" w:customStyle="1" w:styleId="1412">
    <w:name w:val="ListLabel 1371"/>
    <w:qFormat/>
    <w:uiPriority w:val="0"/>
    <w:rPr>
      <w:rFonts w:ascii="RgsyshAdvTTb8864ccf.B" w:hAnsi="RgsyshAdvTTb8864ccf.B" w:cs="Symbol"/>
      <w:b/>
      <w:sz w:val="24"/>
    </w:rPr>
  </w:style>
  <w:style w:type="character" w:customStyle="1" w:styleId="1413">
    <w:name w:val="ListLabel 1372"/>
    <w:qFormat/>
    <w:uiPriority w:val="0"/>
    <w:rPr>
      <w:rFonts w:cs="Courier New"/>
    </w:rPr>
  </w:style>
  <w:style w:type="character" w:customStyle="1" w:styleId="1414">
    <w:name w:val="ListLabel 1373"/>
    <w:qFormat/>
    <w:uiPriority w:val="0"/>
    <w:rPr>
      <w:rFonts w:cs="Wingdings"/>
    </w:rPr>
  </w:style>
  <w:style w:type="character" w:customStyle="1" w:styleId="1415">
    <w:name w:val="ListLabel 1374"/>
    <w:qFormat/>
    <w:uiPriority w:val="0"/>
    <w:rPr>
      <w:rFonts w:cs="Symbol"/>
    </w:rPr>
  </w:style>
  <w:style w:type="character" w:customStyle="1" w:styleId="1416">
    <w:name w:val="ListLabel 1375"/>
    <w:qFormat/>
    <w:uiPriority w:val="0"/>
    <w:rPr>
      <w:rFonts w:cs="Courier New"/>
    </w:rPr>
  </w:style>
  <w:style w:type="character" w:customStyle="1" w:styleId="1417">
    <w:name w:val="ListLabel 1376"/>
    <w:qFormat/>
    <w:uiPriority w:val="0"/>
    <w:rPr>
      <w:rFonts w:cs="Wingdings"/>
    </w:rPr>
  </w:style>
  <w:style w:type="character" w:customStyle="1" w:styleId="1418">
    <w:name w:val="ListLabel 1377"/>
    <w:qFormat/>
    <w:uiPriority w:val="0"/>
    <w:rPr>
      <w:rFonts w:cs="Symbol"/>
    </w:rPr>
  </w:style>
  <w:style w:type="character" w:customStyle="1" w:styleId="1419">
    <w:name w:val="ListLabel 1378"/>
    <w:qFormat/>
    <w:uiPriority w:val="0"/>
    <w:rPr>
      <w:rFonts w:cs="Courier New"/>
    </w:rPr>
  </w:style>
  <w:style w:type="character" w:customStyle="1" w:styleId="1420">
    <w:name w:val="ListLabel 1379"/>
    <w:qFormat/>
    <w:uiPriority w:val="0"/>
    <w:rPr>
      <w:rFonts w:cs="Wingdings"/>
    </w:rPr>
  </w:style>
  <w:style w:type="character" w:customStyle="1" w:styleId="1421">
    <w:name w:val="ListLabel 1380"/>
    <w:qFormat/>
    <w:uiPriority w:val="0"/>
    <w:rPr>
      <w:rFonts w:cs="Symbol"/>
      <w:sz w:val="24"/>
      <w:szCs w:val="32"/>
    </w:rPr>
  </w:style>
  <w:style w:type="character" w:customStyle="1" w:styleId="1422">
    <w:name w:val="ListLabel 1381"/>
    <w:qFormat/>
    <w:uiPriority w:val="0"/>
    <w:rPr>
      <w:rFonts w:cs="Courier New"/>
    </w:rPr>
  </w:style>
  <w:style w:type="character" w:customStyle="1" w:styleId="1423">
    <w:name w:val="ListLabel 1382"/>
    <w:qFormat/>
    <w:uiPriority w:val="0"/>
    <w:rPr>
      <w:rFonts w:cs="Wingdings"/>
    </w:rPr>
  </w:style>
  <w:style w:type="character" w:customStyle="1" w:styleId="1424">
    <w:name w:val="ListLabel 1383"/>
    <w:qFormat/>
    <w:uiPriority w:val="0"/>
    <w:rPr>
      <w:rFonts w:cs="Symbol"/>
    </w:rPr>
  </w:style>
  <w:style w:type="character" w:customStyle="1" w:styleId="1425">
    <w:name w:val="ListLabel 1384"/>
    <w:qFormat/>
    <w:uiPriority w:val="0"/>
    <w:rPr>
      <w:rFonts w:cs="Courier New"/>
    </w:rPr>
  </w:style>
  <w:style w:type="character" w:customStyle="1" w:styleId="1426">
    <w:name w:val="ListLabel 1385"/>
    <w:qFormat/>
    <w:uiPriority w:val="0"/>
    <w:rPr>
      <w:rFonts w:cs="Wingdings"/>
    </w:rPr>
  </w:style>
  <w:style w:type="character" w:customStyle="1" w:styleId="1427">
    <w:name w:val="ListLabel 1386"/>
    <w:qFormat/>
    <w:uiPriority w:val="0"/>
    <w:rPr>
      <w:rFonts w:cs="Symbol"/>
    </w:rPr>
  </w:style>
  <w:style w:type="character" w:customStyle="1" w:styleId="1428">
    <w:name w:val="ListLabel 1387"/>
    <w:qFormat/>
    <w:uiPriority w:val="0"/>
    <w:rPr>
      <w:rFonts w:cs="Courier New"/>
    </w:rPr>
  </w:style>
  <w:style w:type="character" w:customStyle="1" w:styleId="1429">
    <w:name w:val="ListLabel 1388"/>
    <w:qFormat/>
    <w:uiPriority w:val="0"/>
    <w:rPr>
      <w:rFonts w:cs="Wingdings"/>
    </w:rPr>
  </w:style>
  <w:style w:type="character" w:customStyle="1" w:styleId="1430">
    <w:name w:val="ListLabel 1389"/>
    <w:qFormat/>
    <w:uiPriority w:val="0"/>
    <w:rPr>
      <w:rFonts w:cs="Symbol"/>
    </w:rPr>
  </w:style>
  <w:style w:type="character" w:customStyle="1" w:styleId="1431">
    <w:name w:val="ListLabel 1390"/>
    <w:qFormat/>
    <w:uiPriority w:val="0"/>
    <w:rPr>
      <w:rFonts w:cs="Courier New"/>
    </w:rPr>
  </w:style>
  <w:style w:type="character" w:customStyle="1" w:styleId="1432">
    <w:name w:val="ListLabel 1391"/>
    <w:qFormat/>
    <w:uiPriority w:val="0"/>
    <w:rPr>
      <w:rFonts w:cs="Wingdings"/>
    </w:rPr>
  </w:style>
  <w:style w:type="character" w:customStyle="1" w:styleId="1433">
    <w:name w:val="ListLabel 1392"/>
    <w:qFormat/>
    <w:uiPriority w:val="0"/>
    <w:rPr>
      <w:rFonts w:cs="Symbol"/>
    </w:rPr>
  </w:style>
  <w:style w:type="character" w:customStyle="1" w:styleId="1434">
    <w:name w:val="ListLabel 1393"/>
    <w:qFormat/>
    <w:uiPriority w:val="0"/>
    <w:rPr>
      <w:rFonts w:cs="Courier New"/>
    </w:rPr>
  </w:style>
  <w:style w:type="character" w:customStyle="1" w:styleId="1435">
    <w:name w:val="ListLabel 1394"/>
    <w:qFormat/>
    <w:uiPriority w:val="0"/>
    <w:rPr>
      <w:rFonts w:cs="Wingdings"/>
    </w:rPr>
  </w:style>
  <w:style w:type="character" w:customStyle="1" w:styleId="1436">
    <w:name w:val="ListLabel 1395"/>
    <w:qFormat/>
    <w:uiPriority w:val="0"/>
    <w:rPr>
      <w:rFonts w:cs="Symbol"/>
    </w:rPr>
  </w:style>
  <w:style w:type="character" w:customStyle="1" w:styleId="1437">
    <w:name w:val="ListLabel 1396"/>
    <w:qFormat/>
    <w:uiPriority w:val="0"/>
    <w:rPr>
      <w:rFonts w:cs="Courier New"/>
    </w:rPr>
  </w:style>
  <w:style w:type="character" w:customStyle="1" w:styleId="1438">
    <w:name w:val="ListLabel 1397"/>
    <w:qFormat/>
    <w:uiPriority w:val="0"/>
    <w:rPr>
      <w:rFonts w:cs="Wingdings"/>
    </w:rPr>
  </w:style>
  <w:style w:type="character" w:customStyle="1" w:styleId="1439">
    <w:name w:val="ListLabel 1398"/>
    <w:qFormat/>
    <w:uiPriority w:val="0"/>
    <w:rPr>
      <w:rFonts w:cs="OpenSymbol"/>
    </w:rPr>
  </w:style>
  <w:style w:type="character" w:customStyle="1" w:styleId="1440">
    <w:name w:val="ListLabel 1399"/>
    <w:qFormat/>
    <w:uiPriority w:val="0"/>
    <w:rPr>
      <w:rFonts w:cs="OpenSymbol"/>
    </w:rPr>
  </w:style>
  <w:style w:type="character" w:customStyle="1" w:styleId="1441">
    <w:name w:val="ListLabel 1400"/>
    <w:qFormat/>
    <w:uiPriority w:val="0"/>
    <w:rPr>
      <w:rFonts w:cs="OpenSymbol"/>
    </w:rPr>
  </w:style>
  <w:style w:type="character" w:customStyle="1" w:styleId="1442">
    <w:name w:val="ListLabel 1401"/>
    <w:qFormat/>
    <w:uiPriority w:val="0"/>
    <w:rPr>
      <w:rFonts w:cs="OpenSymbol"/>
    </w:rPr>
  </w:style>
  <w:style w:type="character" w:customStyle="1" w:styleId="1443">
    <w:name w:val="ListLabel 1402"/>
    <w:qFormat/>
    <w:uiPriority w:val="0"/>
    <w:rPr>
      <w:rFonts w:cs="OpenSymbol"/>
    </w:rPr>
  </w:style>
  <w:style w:type="character" w:customStyle="1" w:styleId="1444">
    <w:name w:val="ListLabel 1403"/>
    <w:qFormat/>
    <w:uiPriority w:val="0"/>
    <w:rPr>
      <w:rFonts w:cs="OpenSymbol"/>
    </w:rPr>
  </w:style>
  <w:style w:type="character" w:customStyle="1" w:styleId="1445">
    <w:name w:val="ListLabel 1404"/>
    <w:qFormat/>
    <w:uiPriority w:val="0"/>
    <w:rPr>
      <w:rFonts w:cs="OpenSymbol"/>
    </w:rPr>
  </w:style>
  <w:style w:type="character" w:customStyle="1" w:styleId="1446">
    <w:name w:val="ListLabel 1405"/>
    <w:qFormat/>
    <w:uiPriority w:val="0"/>
    <w:rPr>
      <w:rFonts w:cs="OpenSymbol"/>
    </w:rPr>
  </w:style>
  <w:style w:type="character" w:customStyle="1" w:styleId="1447">
    <w:name w:val="ListLabel 1406"/>
    <w:qFormat/>
    <w:uiPriority w:val="0"/>
    <w:rPr>
      <w:rFonts w:cs="OpenSymbol"/>
    </w:rPr>
  </w:style>
  <w:style w:type="character" w:customStyle="1" w:styleId="1448">
    <w:name w:val="ListLabel 1407"/>
    <w:qFormat/>
    <w:uiPriority w:val="0"/>
    <w:rPr>
      <w:rFonts w:cs="Wingdings"/>
      <w:sz w:val="22"/>
    </w:rPr>
  </w:style>
  <w:style w:type="character" w:customStyle="1" w:styleId="1449">
    <w:name w:val="ListLabel 1408"/>
    <w:qFormat/>
    <w:uiPriority w:val="0"/>
    <w:rPr>
      <w:rFonts w:cs="Courier New"/>
      <w:sz w:val="20"/>
    </w:rPr>
  </w:style>
  <w:style w:type="character" w:customStyle="1" w:styleId="1450">
    <w:name w:val="ListLabel 1409"/>
    <w:qFormat/>
    <w:uiPriority w:val="0"/>
    <w:rPr>
      <w:rFonts w:cs="Wingdings"/>
      <w:sz w:val="20"/>
    </w:rPr>
  </w:style>
  <w:style w:type="character" w:customStyle="1" w:styleId="1451">
    <w:name w:val="ListLabel 1410"/>
    <w:qFormat/>
    <w:uiPriority w:val="0"/>
    <w:rPr>
      <w:rFonts w:cs="Wingdings"/>
      <w:sz w:val="20"/>
    </w:rPr>
  </w:style>
  <w:style w:type="character" w:customStyle="1" w:styleId="1452">
    <w:name w:val="ListLabel 1411"/>
    <w:qFormat/>
    <w:uiPriority w:val="0"/>
    <w:rPr>
      <w:rFonts w:cs="Wingdings"/>
      <w:sz w:val="20"/>
    </w:rPr>
  </w:style>
  <w:style w:type="character" w:customStyle="1" w:styleId="1453">
    <w:name w:val="ListLabel 1412"/>
    <w:qFormat/>
    <w:uiPriority w:val="0"/>
    <w:rPr>
      <w:rFonts w:cs="Wingdings"/>
      <w:sz w:val="20"/>
    </w:rPr>
  </w:style>
  <w:style w:type="character" w:customStyle="1" w:styleId="1454">
    <w:name w:val="ListLabel 1413"/>
    <w:qFormat/>
    <w:uiPriority w:val="0"/>
    <w:rPr>
      <w:rFonts w:cs="Wingdings"/>
      <w:sz w:val="20"/>
    </w:rPr>
  </w:style>
  <w:style w:type="character" w:customStyle="1" w:styleId="1455">
    <w:name w:val="ListLabel 1414"/>
    <w:qFormat/>
    <w:uiPriority w:val="0"/>
    <w:rPr>
      <w:rFonts w:cs="Wingdings"/>
      <w:sz w:val="20"/>
    </w:rPr>
  </w:style>
  <w:style w:type="character" w:customStyle="1" w:styleId="1456">
    <w:name w:val="ListLabel 1415"/>
    <w:qFormat/>
    <w:uiPriority w:val="0"/>
    <w:rPr>
      <w:rFonts w:cs="Wingdings"/>
      <w:sz w:val="20"/>
    </w:rPr>
  </w:style>
  <w:style w:type="character" w:customStyle="1" w:styleId="1457">
    <w:name w:val="ListLabel 1416"/>
    <w:qFormat/>
    <w:uiPriority w:val="0"/>
    <w:rPr>
      <w:rFonts w:ascii="Times New Roman" w:hAnsi="Times New Roman" w:cs="Wingdings"/>
      <w:sz w:val="22"/>
    </w:rPr>
  </w:style>
  <w:style w:type="character" w:customStyle="1" w:styleId="1458">
    <w:name w:val="ListLabel 1417"/>
    <w:qFormat/>
    <w:uiPriority w:val="0"/>
    <w:rPr>
      <w:rFonts w:cs="Courier New"/>
      <w:sz w:val="20"/>
    </w:rPr>
  </w:style>
  <w:style w:type="character" w:customStyle="1" w:styleId="1459">
    <w:name w:val="ListLabel 1418"/>
    <w:qFormat/>
    <w:uiPriority w:val="0"/>
    <w:rPr>
      <w:rFonts w:cs="Wingdings"/>
      <w:sz w:val="20"/>
    </w:rPr>
  </w:style>
  <w:style w:type="character" w:customStyle="1" w:styleId="1460">
    <w:name w:val="ListLabel 1419"/>
    <w:qFormat/>
    <w:uiPriority w:val="0"/>
    <w:rPr>
      <w:rFonts w:cs="Wingdings"/>
      <w:sz w:val="20"/>
    </w:rPr>
  </w:style>
  <w:style w:type="character" w:customStyle="1" w:styleId="1461">
    <w:name w:val="ListLabel 1420"/>
    <w:qFormat/>
    <w:uiPriority w:val="0"/>
    <w:rPr>
      <w:rFonts w:cs="Wingdings"/>
      <w:sz w:val="20"/>
    </w:rPr>
  </w:style>
  <w:style w:type="character" w:customStyle="1" w:styleId="1462">
    <w:name w:val="ListLabel 1421"/>
    <w:qFormat/>
    <w:uiPriority w:val="0"/>
    <w:rPr>
      <w:rFonts w:cs="Wingdings"/>
      <w:sz w:val="20"/>
    </w:rPr>
  </w:style>
  <w:style w:type="character" w:customStyle="1" w:styleId="1463">
    <w:name w:val="ListLabel 1422"/>
    <w:qFormat/>
    <w:uiPriority w:val="0"/>
    <w:rPr>
      <w:rFonts w:cs="Wingdings"/>
      <w:sz w:val="20"/>
    </w:rPr>
  </w:style>
  <w:style w:type="character" w:customStyle="1" w:styleId="1464">
    <w:name w:val="ListLabel 1423"/>
    <w:qFormat/>
    <w:uiPriority w:val="0"/>
    <w:rPr>
      <w:rFonts w:cs="Wingdings"/>
      <w:sz w:val="20"/>
    </w:rPr>
  </w:style>
  <w:style w:type="character" w:customStyle="1" w:styleId="1465">
    <w:name w:val="ListLabel 1424"/>
    <w:qFormat/>
    <w:uiPriority w:val="0"/>
    <w:rPr>
      <w:rFonts w:cs="Wingdings"/>
      <w:sz w:val="20"/>
    </w:rPr>
  </w:style>
  <w:style w:type="character" w:customStyle="1" w:styleId="1466">
    <w:name w:val="ListLabel 1425"/>
    <w:qFormat/>
    <w:uiPriority w:val="0"/>
    <w:rPr>
      <w:rFonts w:cs="Symbol"/>
    </w:rPr>
  </w:style>
  <w:style w:type="character" w:customStyle="1" w:styleId="1467">
    <w:name w:val="ListLabel 1426"/>
    <w:qFormat/>
    <w:uiPriority w:val="0"/>
    <w:rPr>
      <w:rFonts w:cs="Courier New"/>
    </w:rPr>
  </w:style>
  <w:style w:type="character" w:customStyle="1" w:styleId="1468">
    <w:name w:val="ListLabel 1427"/>
    <w:qFormat/>
    <w:uiPriority w:val="0"/>
    <w:rPr>
      <w:rFonts w:cs="Wingdings"/>
    </w:rPr>
  </w:style>
  <w:style w:type="character" w:customStyle="1" w:styleId="1469">
    <w:name w:val="ListLabel 1428"/>
    <w:qFormat/>
    <w:uiPriority w:val="0"/>
    <w:rPr>
      <w:rFonts w:cs="Symbol"/>
    </w:rPr>
  </w:style>
  <w:style w:type="character" w:customStyle="1" w:styleId="1470">
    <w:name w:val="ListLabel 1429"/>
    <w:qFormat/>
    <w:uiPriority w:val="0"/>
    <w:rPr>
      <w:rFonts w:cs="Courier New"/>
    </w:rPr>
  </w:style>
  <w:style w:type="character" w:customStyle="1" w:styleId="1471">
    <w:name w:val="ListLabel 1430"/>
    <w:qFormat/>
    <w:uiPriority w:val="0"/>
    <w:rPr>
      <w:rFonts w:cs="Wingdings"/>
    </w:rPr>
  </w:style>
  <w:style w:type="character" w:customStyle="1" w:styleId="1472">
    <w:name w:val="ListLabel 1431"/>
    <w:qFormat/>
    <w:uiPriority w:val="0"/>
    <w:rPr>
      <w:rFonts w:cs="Symbol"/>
    </w:rPr>
  </w:style>
  <w:style w:type="character" w:customStyle="1" w:styleId="1473">
    <w:name w:val="ListLabel 1432"/>
    <w:qFormat/>
    <w:uiPriority w:val="0"/>
    <w:rPr>
      <w:rFonts w:cs="Courier New"/>
    </w:rPr>
  </w:style>
  <w:style w:type="character" w:customStyle="1" w:styleId="1474">
    <w:name w:val="ListLabel 1433"/>
    <w:qFormat/>
    <w:uiPriority w:val="0"/>
    <w:rPr>
      <w:rFonts w:cs="Wingdings"/>
    </w:rPr>
  </w:style>
  <w:style w:type="character" w:customStyle="1" w:styleId="1475">
    <w:name w:val="ListLabel 1434"/>
    <w:qFormat/>
    <w:uiPriority w:val="0"/>
    <w:rPr>
      <w:rFonts w:cs="Symbol"/>
      <w:sz w:val="20"/>
    </w:rPr>
  </w:style>
  <w:style w:type="character" w:customStyle="1" w:styleId="1476">
    <w:name w:val="ListLabel 1435"/>
    <w:qFormat/>
    <w:uiPriority w:val="0"/>
    <w:rPr>
      <w:rFonts w:cs="Courier New"/>
    </w:rPr>
  </w:style>
  <w:style w:type="character" w:customStyle="1" w:styleId="1477">
    <w:name w:val="ListLabel 1436"/>
    <w:qFormat/>
    <w:uiPriority w:val="0"/>
    <w:rPr>
      <w:rFonts w:cs="Wingdings"/>
    </w:rPr>
  </w:style>
  <w:style w:type="character" w:customStyle="1" w:styleId="1478">
    <w:name w:val="ListLabel 1437"/>
    <w:qFormat/>
    <w:uiPriority w:val="0"/>
    <w:rPr>
      <w:rFonts w:cs="Symbol"/>
    </w:rPr>
  </w:style>
  <w:style w:type="character" w:customStyle="1" w:styleId="1479">
    <w:name w:val="ListLabel 1438"/>
    <w:qFormat/>
    <w:uiPriority w:val="0"/>
    <w:rPr>
      <w:rFonts w:cs="Courier New"/>
    </w:rPr>
  </w:style>
  <w:style w:type="character" w:customStyle="1" w:styleId="1480">
    <w:name w:val="ListLabel 1439"/>
    <w:qFormat/>
    <w:uiPriority w:val="0"/>
    <w:rPr>
      <w:rFonts w:cs="Wingdings"/>
    </w:rPr>
  </w:style>
  <w:style w:type="character" w:customStyle="1" w:styleId="1481">
    <w:name w:val="ListLabel 1440"/>
    <w:qFormat/>
    <w:uiPriority w:val="0"/>
    <w:rPr>
      <w:rFonts w:cs="Symbol"/>
    </w:rPr>
  </w:style>
  <w:style w:type="character" w:customStyle="1" w:styleId="1482">
    <w:name w:val="ListLabel 1441"/>
    <w:qFormat/>
    <w:uiPriority w:val="0"/>
    <w:rPr>
      <w:rFonts w:cs="Courier New"/>
    </w:rPr>
  </w:style>
  <w:style w:type="character" w:customStyle="1" w:styleId="1483">
    <w:name w:val="ListLabel 1442"/>
    <w:qFormat/>
    <w:uiPriority w:val="0"/>
    <w:rPr>
      <w:rFonts w:cs="Wingdings"/>
    </w:rPr>
  </w:style>
  <w:style w:type="character" w:customStyle="1" w:styleId="1484">
    <w:name w:val="ListLabel 1443"/>
    <w:qFormat/>
    <w:uiPriority w:val="0"/>
    <w:rPr>
      <w:rFonts w:ascii="Georgia" w:hAnsi="Georgia" w:cs="Times New Roman"/>
    </w:rPr>
  </w:style>
  <w:style w:type="character" w:customStyle="1" w:styleId="1485">
    <w:name w:val="ListLabel 1444"/>
    <w:qFormat/>
    <w:uiPriority w:val="0"/>
    <w:rPr>
      <w:rFonts w:cs="Courier New"/>
    </w:rPr>
  </w:style>
  <w:style w:type="character" w:customStyle="1" w:styleId="1486">
    <w:name w:val="ListLabel 1445"/>
    <w:qFormat/>
    <w:uiPriority w:val="0"/>
    <w:rPr>
      <w:rFonts w:cs="Wingdings"/>
    </w:rPr>
  </w:style>
  <w:style w:type="character" w:customStyle="1" w:styleId="1487">
    <w:name w:val="ListLabel 1446"/>
    <w:qFormat/>
    <w:uiPriority w:val="0"/>
    <w:rPr>
      <w:rFonts w:cs="Symbol"/>
    </w:rPr>
  </w:style>
  <w:style w:type="character" w:customStyle="1" w:styleId="1488">
    <w:name w:val="ListLabel 1447"/>
    <w:qFormat/>
    <w:uiPriority w:val="0"/>
    <w:rPr>
      <w:rFonts w:cs="Courier New"/>
    </w:rPr>
  </w:style>
  <w:style w:type="character" w:customStyle="1" w:styleId="1489">
    <w:name w:val="ListLabel 1448"/>
    <w:qFormat/>
    <w:uiPriority w:val="0"/>
    <w:rPr>
      <w:rFonts w:cs="Wingdings"/>
    </w:rPr>
  </w:style>
  <w:style w:type="character" w:customStyle="1" w:styleId="1490">
    <w:name w:val="ListLabel 1449"/>
    <w:qFormat/>
    <w:uiPriority w:val="0"/>
    <w:rPr>
      <w:rFonts w:cs="Symbol"/>
    </w:rPr>
  </w:style>
  <w:style w:type="character" w:customStyle="1" w:styleId="1491">
    <w:name w:val="ListLabel 1450"/>
    <w:qFormat/>
    <w:uiPriority w:val="0"/>
    <w:rPr>
      <w:rFonts w:cs="Courier New"/>
    </w:rPr>
  </w:style>
  <w:style w:type="character" w:customStyle="1" w:styleId="1492">
    <w:name w:val="ListLabel 1451"/>
    <w:qFormat/>
    <w:uiPriority w:val="0"/>
    <w:rPr>
      <w:rFonts w:cs="Wingdings"/>
    </w:rPr>
  </w:style>
  <w:style w:type="character" w:customStyle="1" w:styleId="1493">
    <w:name w:val="ListLabel 1452"/>
    <w:qFormat/>
    <w:uiPriority w:val="0"/>
    <w:rPr>
      <w:rFonts w:cs="Symbol"/>
      <w:b/>
      <w:sz w:val="28"/>
    </w:rPr>
  </w:style>
  <w:style w:type="character" w:customStyle="1" w:styleId="1494">
    <w:name w:val="ListLabel 1453"/>
    <w:qFormat/>
    <w:uiPriority w:val="0"/>
    <w:rPr>
      <w:rFonts w:cs="Courier New"/>
    </w:rPr>
  </w:style>
  <w:style w:type="character" w:customStyle="1" w:styleId="1495">
    <w:name w:val="ListLabel 1454"/>
    <w:qFormat/>
    <w:uiPriority w:val="0"/>
    <w:rPr>
      <w:rFonts w:cs="Wingdings"/>
    </w:rPr>
  </w:style>
  <w:style w:type="character" w:customStyle="1" w:styleId="1496">
    <w:name w:val="ListLabel 1455"/>
    <w:qFormat/>
    <w:uiPriority w:val="0"/>
    <w:rPr>
      <w:rFonts w:cs="Symbol"/>
    </w:rPr>
  </w:style>
  <w:style w:type="character" w:customStyle="1" w:styleId="1497">
    <w:name w:val="ListLabel 1456"/>
    <w:qFormat/>
    <w:uiPriority w:val="0"/>
    <w:rPr>
      <w:rFonts w:cs="Courier New"/>
    </w:rPr>
  </w:style>
  <w:style w:type="character" w:customStyle="1" w:styleId="1498">
    <w:name w:val="ListLabel 1457"/>
    <w:qFormat/>
    <w:uiPriority w:val="0"/>
    <w:rPr>
      <w:rFonts w:cs="Wingdings"/>
    </w:rPr>
  </w:style>
  <w:style w:type="character" w:customStyle="1" w:styleId="1499">
    <w:name w:val="ListLabel 1458"/>
    <w:qFormat/>
    <w:uiPriority w:val="0"/>
    <w:rPr>
      <w:rFonts w:cs="Symbol"/>
    </w:rPr>
  </w:style>
  <w:style w:type="character" w:customStyle="1" w:styleId="1500">
    <w:name w:val="ListLabel 1459"/>
    <w:qFormat/>
    <w:uiPriority w:val="0"/>
    <w:rPr>
      <w:rFonts w:cs="Courier New"/>
    </w:rPr>
  </w:style>
  <w:style w:type="character" w:customStyle="1" w:styleId="1501">
    <w:name w:val="ListLabel 1460"/>
    <w:qFormat/>
    <w:uiPriority w:val="0"/>
    <w:rPr>
      <w:rFonts w:cs="Wingdings"/>
    </w:rPr>
  </w:style>
  <w:style w:type="character" w:customStyle="1" w:styleId="1502">
    <w:name w:val="ListLabel 1461"/>
    <w:qFormat/>
    <w:uiPriority w:val="0"/>
    <w:rPr>
      <w:rFonts w:cs="Symbol"/>
      <w:b/>
      <w:sz w:val="28"/>
    </w:rPr>
  </w:style>
  <w:style w:type="character" w:customStyle="1" w:styleId="1503">
    <w:name w:val="ListLabel 1462"/>
    <w:qFormat/>
    <w:uiPriority w:val="0"/>
    <w:rPr>
      <w:rFonts w:cs="Courier New"/>
    </w:rPr>
  </w:style>
  <w:style w:type="character" w:customStyle="1" w:styleId="1504">
    <w:name w:val="ListLabel 1463"/>
    <w:qFormat/>
    <w:uiPriority w:val="0"/>
    <w:rPr>
      <w:rFonts w:cs="Wingdings"/>
    </w:rPr>
  </w:style>
  <w:style w:type="character" w:customStyle="1" w:styleId="1505">
    <w:name w:val="ListLabel 1464"/>
    <w:qFormat/>
    <w:uiPriority w:val="0"/>
    <w:rPr>
      <w:rFonts w:cs="Symbol"/>
    </w:rPr>
  </w:style>
  <w:style w:type="character" w:customStyle="1" w:styleId="1506">
    <w:name w:val="ListLabel 1465"/>
    <w:qFormat/>
    <w:uiPriority w:val="0"/>
    <w:rPr>
      <w:rFonts w:cs="Courier New"/>
    </w:rPr>
  </w:style>
  <w:style w:type="character" w:customStyle="1" w:styleId="1507">
    <w:name w:val="ListLabel 1466"/>
    <w:qFormat/>
    <w:uiPriority w:val="0"/>
    <w:rPr>
      <w:rFonts w:cs="Wingdings"/>
    </w:rPr>
  </w:style>
  <w:style w:type="character" w:customStyle="1" w:styleId="1508">
    <w:name w:val="ListLabel 1467"/>
    <w:qFormat/>
    <w:uiPriority w:val="0"/>
    <w:rPr>
      <w:rFonts w:cs="Symbol"/>
    </w:rPr>
  </w:style>
  <w:style w:type="character" w:customStyle="1" w:styleId="1509">
    <w:name w:val="ListLabel 1468"/>
    <w:qFormat/>
    <w:uiPriority w:val="0"/>
    <w:rPr>
      <w:rFonts w:cs="Courier New"/>
    </w:rPr>
  </w:style>
  <w:style w:type="character" w:customStyle="1" w:styleId="1510">
    <w:name w:val="ListLabel 1469"/>
    <w:qFormat/>
    <w:uiPriority w:val="0"/>
    <w:rPr>
      <w:rFonts w:cs="Wingdings"/>
    </w:rPr>
  </w:style>
  <w:style w:type="character" w:customStyle="1" w:styleId="1511">
    <w:name w:val="ListLabel 1470"/>
    <w:qFormat/>
    <w:uiPriority w:val="0"/>
    <w:rPr>
      <w:rFonts w:ascii="Georgia" w:hAnsi="Georgia" w:cs="Times New Roman"/>
      <w:sz w:val="24"/>
    </w:rPr>
  </w:style>
  <w:style w:type="character" w:customStyle="1" w:styleId="1512">
    <w:name w:val="ListLabel 1471"/>
    <w:qFormat/>
    <w:uiPriority w:val="0"/>
    <w:rPr>
      <w:rFonts w:cs="Courier New"/>
    </w:rPr>
  </w:style>
  <w:style w:type="character" w:customStyle="1" w:styleId="1513">
    <w:name w:val="ListLabel 1472"/>
    <w:qFormat/>
    <w:uiPriority w:val="0"/>
    <w:rPr>
      <w:rFonts w:cs="Wingdings"/>
    </w:rPr>
  </w:style>
  <w:style w:type="character" w:customStyle="1" w:styleId="1514">
    <w:name w:val="ListLabel 1473"/>
    <w:qFormat/>
    <w:uiPriority w:val="0"/>
    <w:rPr>
      <w:rFonts w:cs="Symbol"/>
    </w:rPr>
  </w:style>
  <w:style w:type="character" w:customStyle="1" w:styleId="1515">
    <w:name w:val="ListLabel 1474"/>
    <w:qFormat/>
    <w:uiPriority w:val="0"/>
    <w:rPr>
      <w:rFonts w:cs="Courier New"/>
    </w:rPr>
  </w:style>
  <w:style w:type="character" w:customStyle="1" w:styleId="1516">
    <w:name w:val="ListLabel 1475"/>
    <w:qFormat/>
    <w:uiPriority w:val="0"/>
    <w:rPr>
      <w:rFonts w:cs="Wingdings"/>
    </w:rPr>
  </w:style>
  <w:style w:type="character" w:customStyle="1" w:styleId="1517">
    <w:name w:val="ListLabel 1476"/>
    <w:qFormat/>
    <w:uiPriority w:val="0"/>
    <w:rPr>
      <w:rFonts w:cs="Symbol"/>
    </w:rPr>
  </w:style>
  <w:style w:type="character" w:customStyle="1" w:styleId="1518">
    <w:name w:val="ListLabel 1477"/>
    <w:qFormat/>
    <w:uiPriority w:val="0"/>
    <w:rPr>
      <w:rFonts w:cs="Courier New"/>
    </w:rPr>
  </w:style>
  <w:style w:type="character" w:customStyle="1" w:styleId="1519">
    <w:name w:val="ListLabel 1478"/>
    <w:qFormat/>
    <w:uiPriority w:val="0"/>
    <w:rPr>
      <w:rFonts w:cs="Wingdings"/>
    </w:rPr>
  </w:style>
  <w:style w:type="character" w:customStyle="1" w:styleId="1520">
    <w:name w:val="ListLabel 1479"/>
    <w:qFormat/>
    <w:uiPriority w:val="0"/>
    <w:rPr>
      <w:rFonts w:ascii="Times New Roman" w:hAnsi="Times New Roman" w:cs="Times New Roman"/>
      <w:sz w:val="20"/>
    </w:rPr>
  </w:style>
  <w:style w:type="character" w:customStyle="1" w:styleId="1521">
    <w:name w:val="ListLabel 1480"/>
    <w:qFormat/>
    <w:uiPriority w:val="0"/>
    <w:rPr>
      <w:rFonts w:cs="Courier New"/>
    </w:rPr>
  </w:style>
  <w:style w:type="character" w:customStyle="1" w:styleId="1522">
    <w:name w:val="ListLabel 1481"/>
    <w:qFormat/>
    <w:uiPriority w:val="0"/>
    <w:rPr>
      <w:rFonts w:cs="Wingdings"/>
    </w:rPr>
  </w:style>
  <w:style w:type="character" w:customStyle="1" w:styleId="1523">
    <w:name w:val="ListLabel 1482"/>
    <w:qFormat/>
    <w:uiPriority w:val="0"/>
    <w:rPr>
      <w:rFonts w:cs="Symbol"/>
    </w:rPr>
  </w:style>
  <w:style w:type="character" w:customStyle="1" w:styleId="1524">
    <w:name w:val="ListLabel 1483"/>
    <w:qFormat/>
    <w:uiPriority w:val="0"/>
    <w:rPr>
      <w:rFonts w:cs="Courier New"/>
    </w:rPr>
  </w:style>
  <w:style w:type="character" w:customStyle="1" w:styleId="1525">
    <w:name w:val="ListLabel 1484"/>
    <w:qFormat/>
    <w:uiPriority w:val="0"/>
    <w:rPr>
      <w:rFonts w:cs="Wingdings"/>
    </w:rPr>
  </w:style>
  <w:style w:type="character" w:customStyle="1" w:styleId="1526">
    <w:name w:val="ListLabel 1485"/>
    <w:qFormat/>
    <w:uiPriority w:val="0"/>
    <w:rPr>
      <w:rFonts w:cs="Symbol"/>
    </w:rPr>
  </w:style>
  <w:style w:type="character" w:customStyle="1" w:styleId="1527">
    <w:name w:val="ListLabel 1486"/>
    <w:qFormat/>
    <w:uiPriority w:val="0"/>
    <w:rPr>
      <w:rFonts w:cs="Courier New"/>
    </w:rPr>
  </w:style>
  <w:style w:type="character" w:customStyle="1" w:styleId="1528">
    <w:name w:val="ListLabel 1487"/>
    <w:qFormat/>
    <w:uiPriority w:val="0"/>
    <w:rPr>
      <w:rFonts w:cs="Wingdings"/>
    </w:rPr>
  </w:style>
  <w:style w:type="character" w:customStyle="1" w:styleId="1529">
    <w:name w:val="ListLabel 1488"/>
    <w:qFormat/>
    <w:uiPriority w:val="0"/>
    <w:rPr>
      <w:rFonts w:cs="Times New Roman"/>
    </w:rPr>
  </w:style>
  <w:style w:type="character" w:customStyle="1" w:styleId="1530">
    <w:name w:val="ListLabel 1489"/>
    <w:qFormat/>
    <w:uiPriority w:val="0"/>
    <w:rPr>
      <w:rFonts w:cs="Courier New"/>
    </w:rPr>
  </w:style>
  <w:style w:type="character" w:customStyle="1" w:styleId="1531">
    <w:name w:val="ListLabel 1490"/>
    <w:qFormat/>
    <w:uiPriority w:val="0"/>
    <w:rPr>
      <w:rFonts w:cs="Wingdings"/>
    </w:rPr>
  </w:style>
  <w:style w:type="character" w:customStyle="1" w:styleId="1532">
    <w:name w:val="ListLabel 1491"/>
    <w:qFormat/>
    <w:uiPriority w:val="0"/>
    <w:rPr>
      <w:rFonts w:cs="Symbol"/>
    </w:rPr>
  </w:style>
  <w:style w:type="character" w:customStyle="1" w:styleId="1533">
    <w:name w:val="ListLabel 1492"/>
    <w:qFormat/>
    <w:uiPriority w:val="0"/>
    <w:rPr>
      <w:rFonts w:cs="Courier New"/>
    </w:rPr>
  </w:style>
  <w:style w:type="character" w:customStyle="1" w:styleId="1534">
    <w:name w:val="ListLabel 1493"/>
    <w:qFormat/>
    <w:uiPriority w:val="0"/>
    <w:rPr>
      <w:rFonts w:cs="Wingdings"/>
    </w:rPr>
  </w:style>
  <w:style w:type="character" w:customStyle="1" w:styleId="1535">
    <w:name w:val="ListLabel 1494"/>
    <w:qFormat/>
    <w:uiPriority w:val="0"/>
    <w:rPr>
      <w:rFonts w:cs="Symbol"/>
    </w:rPr>
  </w:style>
  <w:style w:type="character" w:customStyle="1" w:styleId="1536">
    <w:name w:val="ListLabel 1495"/>
    <w:qFormat/>
    <w:uiPriority w:val="0"/>
    <w:rPr>
      <w:rFonts w:cs="Courier New"/>
    </w:rPr>
  </w:style>
  <w:style w:type="character" w:customStyle="1" w:styleId="1537">
    <w:name w:val="ListLabel 1496"/>
    <w:qFormat/>
    <w:uiPriority w:val="0"/>
    <w:rPr>
      <w:rFonts w:cs="Wingdings"/>
    </w:rPr>
  </w:style>
  <w:style w:type="character" w:customStyle="1" w:styleId="1538">
    <w:name w:val="ListLabel 1497"/>
    <w:qFormat/>
    <w:uiPriority w:val="0"/>
    <w:rPr>
      <w:rFonts w:ascii="Times New Roman" w:hAnsi="Times New Roman" w:eastAsia="Calibri" w:cs="Times New Roman"/>
      <w:sz w:val="24"/>
    </w:rPr>
  </w:style>
  <w:style w:type="character" w:customStyle="1" w:styleId="1539">
    <w:name w:val="ListLabel 1498"/>
    <w:qFormat/>
    <w:uiPriority w:val="0"/>
    <w:rPr>
      <w:rFonts w:ascii="Times New Roman" w:hAnsi="Times New Roman" w:cs="Times New Roman"/>
      <w:b/>
      <w:sz w:val="24"/>
    </w:rPr>
  </w:style>
  <w:style w:type="character" w:customStyle="1" w:styleId="1540">
    <w:name w:val="ListLabel 1499"/>
    <w:qFormat/>
    <w:uiPriority w:val="0"/>
    <w:rPr>
      <w:rFonts w:cs="Courier New"/>
    </w:rPr>
  </w:style>
  <w:style w:type="character" w:customStyle="1" w:styleId="1541">
    <w:name w:val="ListLabel 1500"/>
    <w:qFormat/>
    <w:uiPriority w:val="0"/>
    <w:rPr>
      <w:rFonts w:cs="Wingdings"/>
    </w:rPr>
  </w:style>
  <w:style w:type="character" w:customStyle="1" w:styleId="1542">
    <w:name w:val="ListLabel 1501"/>
    <w:qFormat/>
    <w:uiPriority w:val="0"/>
    <w:rPr>
      <w:rFonts w:cs="Symbol"/>
    </w:rPr>
  </w:style>
  <w:style w:type="character" w:customStyle="1" w:styleId="1543">
    <w:name w:val="ListLabel 1502"/>
    <w:qFormat/>
    <w:uiPriority w:val="0"/>
    <w:rPr>
      <w:rFonts w:cs="Courier New"/>
    </w:rPr>
  </w:style>
  <w:style w:type="character" w:customStyle="1" w:styleId="1544">
    <w:name w:val="ListLabel 1503"/>
    <w:qFormat/>
    <w:uiPriority w:val="0"/>
    <w:rPr>
      <w:rFonts w:cs="Wingdings"/>
    </w:rPr>
  </w:style>
  <w:style w:type="character" w:customStyle="1" w:styleId="1545">
    <w:name w:val="ListLabel 1504"/>
    <w:qFormat/>
    <w:uiPriority w:val="0"/>
    <w:rPr>
      <w:rFonts w:cs="Symbol"/>
    </w:rPr>
  </w:style>
  <w:style w:type="character" w:customStyle="1" w:styleId="1546">
    <w:name w:val="ListLabel 1505"/>
    <w:qFormat/>
    <w:uiPriority w:val="0"/>
    <w:rPr>
      <w:rFonts w:cs="Courier New"/>
    </w:rPr>
  </w:style>
  <w:style w:type="character" w:customStyle="1" w:styleId="1547">
    <w:name w:val="ListLabel 1506"/>
    <w:qFormat/>
    <w:uiPriority w:val="0"/>
    <w:rPr>
      <w:rFonts w:cs="Wingdings"/>
    </w:rPr>
  </w:style>
  <w:style w:type="character" w:customStyle="1" w:styleId="1548">
    <w:name w:val="ListLabel 1507"/>
    <w:qFormat/>
    <w:uiPriority w:val="0"/>
    <w:rPr>
      <w:rFonts w:ascii="Times New Roman" w:hAnsi="Times New Roman" w:cs="Symbol"/>
      <w:sz w:val="24"/>
    </w:rPr>
  </w:style>
  <w:style w:type="character" w:customStyle="1" w:styleId="1549">
    <w:name w:val="ListLabel 1508"/>
    <w:qFormat/>
    <w:uiPriority w:val="0"/>
    <w:rPr>
      <w:rFonts w:cs="Courier New"/>
    </w:rPr>
  </w:style>
  <w:style w:type="character" w:customStyle="1" w:styleId="1550">
    <w:name w:val="ListLabel 1509"/>
    <w:qFormat/>
    <w:uiPriority w:val="0"/>
    <w:rPr>
      <w:rFonts w:cs="Wingdings"/>
    </w:rPr>
  </w:style>
  <w:style w:type="character" w:customStyle="1" w:styleId="1551">
    <w:name w:val="ListLabel 1510"/>
    <w:qFormat/>
    <w:uiPriority w:val="0"/>
    <w:rPr>
      <w:rFonts w:cs="Symbol"/>
    </w:rPr>
  </w:style>
  <w:style w:type="character" w:customStyle="1" w:styleId="1552">
    <w:name w:val="ListLabel 1511"/>
    <w:qFormat/>
    <w:uiPriority w:val="0"/>
    <w:rPr>
      <w:rFonts w:cs="Courier New"/>
    </w:rPr>
  </w:style>
  <w:style w:type="character" w:customStyle="1" w:styleId="1553">
    <w:name w:val="ListLabel 1512"/>
    <w:qFormat/>
    <w:uiPriority w:val="0"/>
    <w:rPr>
      <w:rFonts w:cs="Wingdings"/>
    </w:rPr>
  </w:style>
  <w:style w:type="character" w:customStyle="1" w:styleId="1554">
    <w:name w:val="ListLabel 1513"/>
    <w:qFormat/>
    <w:uiPriority w:val="0"/>
    <w:rPr>
      <w:rFonts w:cs="Symbol"/>
    </w:rPr>
  </w:style>
  <w:style w:type="character" w:customStyle="1" w:styleId="1555">
    <w:name w:val="ListLabel 1514"/>
    <w:qFormat/>
    <w:uiPriority w:val="0"/>
    <w:rPr>
      <w:rFonts w:cs="Courier New"/>
    </w:rPr>
  </w:style>
  <w:style w:type="character" w:customStyle="1" w:styleId="1556">
    <w:name w:val="ListLabel 1515"/>
    <w:qFormat/>
    <w:uiPriority w:val="0"/>
    <w:rPr>
      <w:rFonts w:cs="Wingdings"/>
    </w:rPr>
  </w:style>
  <w:style w:type="character" w:customStyle="1" w:styleId="1557">
    <w:name w:val="ListLabel 1516"/>
    <w:qFormat/>
    <w:uiPriority w:val="0"/>
    <w:rPr>
      <w:rFonts w:ascii="Times New Roman" w:hAnsi="Times New Roman" w:cs="Symbol"/>
      <w:b/>
      <w:sz w:val="28"/>
    </w:rPr>
  </w:style>
  <w:style w:type="character" w:customStyle="1" w:styleId="1558">
    <w:name w:val="ListLabel 1517"/>
    <w:qFormat/>
    <w:uiPriority w:val="0"/>
    <w:rPr>
      <w:rFonts w:cs="Courier New"/>
    </w:rPr>
  </w:style>
  <w:style w:type="character" w:customStyle="1" w:styleId="1559">
    <w:name w:val="ListLabel 1518"/>
    <w:qFormat/>
    <w:uiPriority w:val="0"/>
    <w:rPr>
      <w:rFonts w:cs="Wingdings"/>
    </w:rPr>
  </w:style>
  <w:style w:type="character" w:customStyle="1" w:styleId="1560">
    <w:name w:val="ListLabel 1519"/>
    <w:qFormat/>
    <w:uiPriority w:val="0"/>
    <w:rPr>
      <w:rFonts w:cs="Symbol"/>
    </w:rPr>
  </w:style>
  <w:style w:type="character" w:customStyle="1" w:styleId="1561">
    <w:name w:val="ListLabel 1520"/>
    <w:qFormat/>
    <w:uiPriority w:val="0"/>
    <w:rPr>
      <w:rFonts w:cs="Courier New"/>
    </w:rPr>
  </w:style>
  <w:style w:type="character" w:customStyle="1" w:styleId="1562">
    <w:name w:val="ListLabel 1521"/>
    <w:qFormat/>
    <w:uiPriority w:val="0"/>
    <w:rPr>
      <w:rFonts w:cs="Wingdings"/>
    </w:rPr>
  </w:style>
  <w:style w:type="character" w:customStyle="1" w:styleId="1563">
    <w:name w:val="ListLabel 1522"/>
    <w:qFormat/>
    <w:uiPriority w:val="0"/>
    <w:rPr>
      <w:rFonts w:cs="Symbol"/>
    </w:rPr>
  </w:style>
  <w:style w:type="character" w:customStyle="1" w:styleId="1564">
    <w:name w:val="ListLabel 1523"/>
    <w:qFormat/>
    <w:uiPriority w:val="0"/>
    <w:rPr>
      <w:rFonts w:cs="Courier New"/>
    </w:rPr>
  </w:style>
  <w:style w:type="character" w:customStyle="1" w:styleId="1565">
    <w:name w:val="ListLabel 1524"/>
    <w:qFormat/>
    <w:uiPriority w:val="0"/>
    <w:rPr>
      <w:rFonts w:cs="Wingdings"/>
    </w:rPr>
  </w:style>
  <w:style w:type="character" w:customStyle="1" w:styleId="1566">
    <w:name w:val="ListLabel 1525"/>
    <w:qFormat/>
    <w:uiPriority w:val="0"/>
    <w:rPr>
      <w:rFonts w:ascii="Georgia" w:hAnsi="Georgia" w:cs="Times New Roman"/>
      <w:b/>
      <w:color w:val="auto"/>
      <w:sz w:val="22"/>
    </w:rPr>
  </w:style>
  <w:style w:type="character" w:customStyle="1" w:styleId="1567">
    <w:name w:val="ListLabel 1526"/>
    <w:qFormat/>
    <w:uiPriority w:val="0"/>
    <w:rPr>
      <w:rFonts w:cs="Courier New"/>
    </w:rPr>
  </w:style>
  <w:style w:type="character" w:customStyle="1" w:styleId="1568">
    <w:name w:val="ListLabel 1527"/>
    <w:qFormat/>
    <w:uiPriority w:val="0"/>
    <w:rPr>
      <w:rFonts w:cs="Wingdings"/>
    </w:rPr>
  </w:style>
  <w:style w:type="character" w:customStyle="1" w:styleId="1569">
    <w:name w:val="ListLabel 1528"/>
    <w:qFormat/>
    <w:uiPriority w:val="0"/>
    <w:rPr>
      <w:rFonts w:cs="Symbol"/>
    </w:rPr>
  </w:style>
  <w:style w:type="character" w:customStyle="1" w:styleId="1570">
    <w:name w:val="ListLabel 1529"/>
    <w:qFormat/>
    <w:uiPriority w:val="0"/>
    <w:rPr>
      <w:rFonts w:cs="Courier New"/>
    </w:rPr>
  </w:style>
  <w:style w:type="character" w:customStyle="1" w:styleId="1571">
    <w:name w:val="ListLabel 1530"/>
    <w:qFormat/>
    <w:uiPriority w:val="0"/>
    <w:rPr>
      <w:rFonts w:cs="Wingdings"/>
    </w:rPr>
  </w:style>
  <w:style w:type="character" w:customStyle="1" w:styleId="1572">
    <w:name w:val="ListLabel 1531"/>
    <w:qFormat/>
    <w:uiPriority w:val="0"/>
    <w:rPr>
      <w:rFonts w:cs="Symbol"/>
    </w:rPr>
  </w:style>
  <w:style w:type="character" w:customStyle="1" w:styleId="1573">
    <w:name w:val="ListLabel 1532"/>
    <w:qFormat/>
    <w:uiPriority w:val="0"/>
    <w:rPr>
      <w:rFonts w:cs="Courier New"/>
    </w:rPr>
  </w:style>
  <w:style w:type="character" w:customStyle="1" w:styleId="1574">
    <w:name w:val="ListLabel 1533"/>
    <w:qFormat/>
    <w:uiPriority w:val="0"/>
    <w:rPr>
      <w:rFonts w:cs="Wingdings"/>
    </w:rPr>
  </w:style>
  <w:style w:type="character" w:customStyle="1" w:styleId="1575">
    <w:name w:val="ListLabel 1534"/>
    <w:qFormat/>
    <w:uiPriority w:val="0"/>
    <w:rPr>
      <w:rFonts w:ascii="RgsyshAdvTTb8864ccf.B" w:hAnsi="RgsyshAdvTTb8864ccf.B" w:cs="Symbol"/>
      <w:b/>
      <w:sz w:val="28"/>
      <w:szCs w:val="32"/>
    </w:rPr>
  </w:style>
  <w:style w:type="character" w:customStyle="1" w:styleId="1576">
    <w:name w:val="ListLabel 1535"/>
    <w:qFormat/>
    <w:uiPriority w:val="0"/>
    <w:rPr>
      <w:rFonts w:cs="Courier New"/>
    </w:rPr>
  </w:style>
  <w:style w:type="character" w:customStyle="1" w:styleId="1577">
    <w:name w:val="ListLabel 1536"/>
    <w:qFormat/>
    <w:uiPriority w:val="0"/>
    <w:rPr>
      <w:rFonts w:cs="Wingdings"/>
    </w:rPr>
  </w:style>
  <w:style w:type="character" w:customStyle="1" w:styleId="1578">
    <w:name w:val="ListLabel 1537"/>
    <w:qFormat/>
    <w:uiPriority w:val="0"/>
    <w:rPr>
      <w:rFonts w:cs="Symbol"/>
    </w:rPr>
  </w:style>
  <w:style w:type="character" w:customStyle="1" w:styleId="1579">
    <w:name w:val="ListLabel 1538"/>
    <w:qFormat/>
    <w:uiPriority w:val="0"/>
    <w:rPr>
      <w:rFonts w:cs="Courier New"/>
    </w:rPr>
  </w:style>
  <w:style w:type="character" w:customStyle="1" w:styleId="1580">
    <w:name w:val="ListLabel 1539"/>
    <w:qFormat/>
    <w:uiPriority w:val="0"/>
    <w:rPr>
      <w:rFonts w:cs="Wingdings"/>
    </w:rPr>
  </w:style>
  <w:style w:type="character" w:customStyle="1" w:styleId="1581">
    <w:name w:val="ListLabel 1540"/>
    <w:qFormat/>
    <w:uiPriority w:val="0"/>
    <w:rPr>
      <w:rFonts w:cs="Symbol"/>
    </w:rPr>
  </w:style>
  <w:style w:type="character" w:customStyle="1" w:styleId="1582">
    <w:name w:val="ListLabel 1541"/>
    <w:qFormat/>
    <w:uiPriority w:val="0"/>
    <w:rPr>
      <w:rFonts w:cs="Courier New"/>
    </w:rPr>
  </w:style>
  <w:style w:type="character" w:customStyle="1" w:styleId="1583">
    <w:name w:val="ListLabel 1542"/>
    <w:qFormat/>
    <w:uiPriority w:val="0"/>
    <w:rPr>
      <w:rFonts w:cs="Wingdings"/>
    </w:rPr>
  </w:style>
  <w:style w:type="character" w:customStyle="1" w:styleId="1584">
    <w:name w:val="ListLabel 1543"/>
    <w:qFormat/>
    <w:uiPriority w:val="0"/>
    <w:rPr>
      <w:rFonts w:cs="Symbol"/>
      <w:sz w:val="20"/>
    </w:rPr>
  </w:style>
  <w:style w:type="character" w:customStyle="1" w:styleId="1585">
    <w:name w:val="ListLabel 1544"/>
    <w:qFormat/>
    <w:uiPriority w:val="0"/>
    <w:rPr>
      <w:rFonts w:cs="Courier New"/>
      <w:sz w:val="20"/>
    </w:rPr>
  </w:style>
  <w:style w:type="character" w:customStyle="1" w:styleId="1586">
    <w:name w:val="ListLabel 1545"/>
    <w:qFormat/>
    <w:uiPriority w:val="0"/>
    <w:rPr>
      <w:rFonts w:cs="Wingdings"/>
      <w:sz w:val="20"/>
    </w:rPr>
  </w:style>
  <w:style w:type="character" w:customStyle="1" w:styleId="1587">
    <w:name w:val="ListLabel 1546"/>
    <w:qFormat/>
    <w:uiPriority w:val="0"/>
    <w:rPr>
      <w:rFonts w:cs="Wingdings"/>
      <w:sz w:val="20"/>
    </w:rPr>
  </w:style>
  <w:style w:type="character" w:customStyle="1" w:styleId="1588">
    <w:name w:val="ListLabel 1547"/>
    <w:qFormat/>
    <w:uiPriority w:val="0"/>
    <w:rPr>
      <w:rFonts w:cs="Wingdings"/>
      <w:sz w:val="20"/>
    </w:rPr>
  </w:style>
  <w:style w:type="character" w:customStyle="1" w:styleId="1589">
    <w:name w:val="ListLabel 1548"/>
    <w:qFormat/>
    <w:uiPriority w:val="0"/>
    <w:rPr>
      <w:rFonts w:cs="Wingdings"/>
      <w:sz w:val="20"/>
    </w:rPr>
  </w:style>
  <w:style w:type="character" w:customStyle="1" w:styleId="1590">
    <w:name w:val="ListLabel 1549"/>
    <w:qFormat/>
    <w:uiPriority w:val="0"/>
    <w:rPr>
      <w:rFonts w:cs="Wingdings"/>
      <w:sz w:val="20"/>
    </w:rPr>
  </w:style>
  <w:style w:type="character" w:customStyle="1" w:styleId="1591">
    <w:name w:val="ListLabel 1550"/>
    <w:qFormat/>
    <w:uiPriority w:val="0"/>
    <w:rPr>
      <w:rFonts w:cs="Wingdings"/>
      <w:sz w:val="20"/>
    </w:rPr>
  </w:style>
  <w:style w:type="character" w:customStyle="1" w:styleId="1592">
    <w:name w:val="ListLabel 1551"/>
    <w:qFormat/>
    <w:uiPriority w:val="0"/>
    <w:rPr>
      <w:rFonts w:cs="Wingdings"/>
      <w:sz w:val="20"/>
    </w:rPr>
  </w:style>
  <w:style w:type="character" w:customStyle="1" w:styleId="1593">
    <w:name w:val="ListLabel 1552"/>
    <w:qFormat/>
    <w:uiPriority w:val="0"/>
    <w:rPr>
      <w:sz w:val="22"/>
      <w:szCs w:val="22"/>
      <w:highlight w:val="blue"/>
    </w:rPr>
  </w:style>
  <w:style w:type="character" w:customStyle="1" w:styleId="1594">
    <w:name w:val="ListLabel 1553"/>
    <w:qFormat/>
    <w:uiPriority w:val="0"/>
    <w:rPr>
      <w:sz w:val="22"/>
      <w:szCs w:val="22"/>
      <w:lang w:val="ro-RO"/>
    </w:rPr>
  </w:style>
  <w:style w:type="character" w:customStyle="1" w:styleId="1595">
    <w:name w:val="ListLabel 1554"/>
    <w:qFormat/>
    <w:uiPriority w:val="0"/>
    <w:rPr>
      <w:bCs/>
    </w:rPr>
  </w:style>
  <w:style w:type="character" w:customStyle="1" w:styleId="1596">
    <w:name w:val="ListLabel 1555"/>
    <w:qFormat/>
    <w:uiPriority w:val="0"/>
    <w:rPr>
      <w:rFonts w:ascii="Times New Roman" w:hAnsi="Times New Roman"/>
      <w:bCs/>
      <w:color w:val="auto"/>
      <w:sz w:val="24"/>
      <w:szCs w:val="24"/>
      <w:highlight w:val="white"/>
      <w:u w:val="none"/>
    </w:rPr>
  </w:style>
  <w:style w:type="character" w:customStyle="1" w:styleId="1597">
    <w:name w:val="ListLabel 1556"/>
    <w:qFormat/>
    <w:uiPriority w:val="0"/>
    <w:rPr>
      <w:rFonts w:ascii="Times New Roman" w:hAnsi="Times New Roman"/>
      <w:color w:val="000000"/>
      <w:sz w:val="24"/>
      <w:szCs w:val="24"/>
      <w:highlight w:val="white"/>
      <w:u w:val="none"/>
    </w:rPr>
  </w:style>
  <w:style w:type="character" w:customStyle="1" w:styleId="1598">
    <w:name w:val="ListLabel 1557"/>
    <w:qFormat/>
    <w:uiPriority w:val="0"/>
    <w:rPr>
      <w:rFonts w:ascii="Times New Roman" w:hAnsi="Times New Roman" w:eastAsia="Calibri"/>
      <w:b/>
      <w:color w:val="000000"/>
      <w:sz w:val="24"/>
      <w:szCs w:val="24"/>
      <w:highlight w:val="white"/>
    </w:rPr>
  </w:style>
  <w:style w:type="character" w:customStyle="1" w:styleId="1599">
    <w:name w:val="ListLabel 1558"/>
    <w:qFormat/>
    <w:uiPriority w:val="0"/>
    <w:rPr>
      <w:rFonts w:ascii="Times New Roman" w:hAnsi="Times New Roman"/>
      <w:b/>
      <w:sz w:val="24"/>
      <w:szCs w:val="24"/>
      <w:lang w:eastAsia="en-GB"/>
    </w:rPr>
  </w:style>
  <w:style w:type="character" w:customStyle="1" w:styleId="1600">
    <w:name w:val="ListLabel 1559"/>
    <w:qFormat/>
    <w:uiPriority w:val="0"/>
    <w:rPr>
      <w:rFonts w:ascii="Times New Roman" w:hAnsi="Times New Roman"/>
      <w:color w:val="auto"/>
      <w:sz w:val="24"/>
      <w:szCs w:val="24"/>
      <w:highlight w:val="white"/>
      <w:u w:val="none"/>
    </w:rPr>
  </w:style>
  <w:style w:type="character" w:customStyle="1" w:styleId="1601">
    <w:name w:val="ListLabel 1560"/>
    <w:qFormat/>
    <w:uiPriority w:val="0"/>
    <w:rPr>
      <w:rFonts w:ascii="Times New Roman" w:hAnsi="Times New Roman"/>
      <w:color w:val="auto"/>
      <w:sz w:val="24"/>
      <w:szCs w:val="24"/>
      <w:u w:val="none"/>
    </w:rPr>
  </w:style>
  <w:style w:type="character" w:customStyle="1" w:styleId="1602">
    <w:name w:val="ListLabel 1561"/>
    <w:qFormat/>
    <w:uiPriority w:val="0"/>
    <w:rPr>
      <w:rFonts w:ascii="Times New Roman" w:hAnsi="Times New Roman"/>
      <w:i/>
      <w:iCs/>
      <w:sz w:val="24"/>
      <w:szCs w:val="24"/>
      <w:lang w:eastAsia="en-GB"/>
    </w:rPr>
  </w:style>
  <w:style w:type="character" w:customStyle="1" w:styleId="1603">
    <w:name w:val="ListLabel 1562"/>
    <w:qFormat/>
    <w:uiPriority w:val="0"/>
    <w:rPr>
      <w:rFonts w:ascii="Times New Roman" w:hAnsi="Times New Roman" w:eastAsia="Calibri"/>
      <w:b/>
      <w:bCs/>
      <w:color w:val="auto"/>
      <w:sz w:val="24"/>
      <w:szCs w:val="24"/>
      <w:u w:val="none"/>
    </w:rPr>
  </w:style>
  <w:style w:type="character" w:customStyle="1" w:styleId="1604">
    <w:name w:val="ListLabel 1563"/>
    <w:qFormat/>
    <w:uiPriority w:val="0"/>
    <w:rPr>
      <w:rFonts w:ascii="Times New Roman" w:hAnsi="Times New Roman" w:eastAsia="Calibri"/>
      <w:color w:val="auto"/>
      <w:sz w:val="24"/>
      <w:szCs w:val="24"/>
      <w:u w:val="none"/>
    </w:rPr>
  </w:style>
  <w:style w:type="character" w:customStyle="1" w:styleId="1605">
    <w:name w:val="ListLabel 1564"/>
    <w:qFormat/>
    <w:uiPriority w:val="0"/>
    <w:rPr>
      <w:color w:val="auto"/>
      <w:sz w:val="24"/>
      <w:szCs w:val="24"/>
      <w:highlight w:val="white"/>
      <w:u w:val="none"/>
    </w:rPr>
  </w:style>
  <w:style w:type="character" w:customStyle="1" w:styleId="1606">
    <w:name w:val="ListLabel 1565"/>
    <w:qFormat/>
    <w:uiPriority w:val="0"/>
    <w:rPr>
      <w:b/>
      <w:color w:val="auto"/>
      <w:sz w:val="24"/>
      <w:szCs w:val="24"/>
      <w:highlight w:val="white"/>
      <w:u w:val="none"/>
    </w:rPr>
  </w:style>
  <w:style w:type="character" w:customStyle="1" w:styleId="1607">
    <w:name w:val="ListLabel 1566"/>
    <w:qFormat/>
    <w:uiPriority w:val="0"/>
    <w:rPr>
      <w:color w:val="auto"/>
      <w:sz w:val="24"/>
      <w:szCs w:val="24"/>
      <w:u w:val="none"/>
    </w:rPr>
  </w:style>
  <w:style w:type="character" w:customStyle="1" w:styleId="1608">
    <w:name w:val="ListLabel 1567"/>
    <w:qFormat/>
    <w:uiPriority w:val="0"/>
    <w:rPr>
      <w:rFonts w:ascii="CMBX12" w:hAnsi="CMBX12" w:cs="CMBX12"/>
      <w:kern w:val="0"/>
      <w:sz w:val="24"/>
      <w:szCs w:val="24"/>
    </w:rPr>
  </w:style>
  <w:style w:type="character" w:customStyle="1" w:styleId="1609">
    <w:name w:val="ListLabel 1568"/>
    <w:qFormat/>
    <w:uiPriority w:val="0"/>
    <w:rPr>
      <w:b/>
      <w:color w:val="000000"/>
      <w:spacing w:val="0"/>
      <w:sz w:val="24"/>
      <w:szCs w:val="24"/>
      <w:highlight w:val="white"/>
      <w:u w:val="single"/>
    </w:rPr>
  </w:style>
  <w:style w:type="character" w:customStyle="1" w:styleId="1610">
    <w:name w:val="ListLabel 1569"/>
    <w:qFormat/>
    <w:uiPriority w:val="0"/>
    <w:rPr>
      <w:color w:val="000000"/>
      <w:spacing w:val="0"/>
      <w:sz w:val="24"/>
      <w:szCs w:val="24"/>
      <w:highlight w:val="white"/>
      <w:u w:val="single"/>
    </w:rPr>
  </w:style>
  <w:style w:type="character" w:customStyle="1" w:styleId="1611">
    <w:name w:val="ListLabel 1570"/>
    <w:qFormat/>
    <w:uiPriority w:val="0"/>
  </w:style>
  <w:style w:type="character" w:customStyle="1" w:styleId="1612">
    <w:name w:val="ListLabel 1571"/>
    <w:qFormat/>
    <w:uiPriority w:val="0"/>
    <w:rPr>
      <w:rFonts w:ascii="Times New Roman" w:hAnsi="Times New Roman"/>
      <w:sz w:val="22"/>
      <w:szCs w:val="22"/>
    </w:rPr>
  </w:style>
  <w:style w:type="character" w:customStyle="1" w:styleId="1613">
    <w:name w:val="ListLabel 1572"/>
    <w:qFormat/>
    <w:uiPriority w:val="0"/>
    <w:rPr>
      <w:rFonts w:ascii="Times New Roman" w:hAnsi="Times New Roman"/>
      <w:bCs/>
      <w:color w:val="385898"/>
      <w:spacing w:val="0"/>
      <w:sz w:val="22"/>
      <w:szCs w:val="22"/>
      <w:u w:val="none"/>
    </w:rPr>
  </w:style>
  <w:style w:type="character" w:customStyle="1" w:styleId="1614">
    <w:name w:val="ListLabel 1573"/>
    <w:qFormat/>
    <w:uiPriority w:val="0"/>
    <w:rPr>
      <w:sz w:val="22"/>
      <w:szCs w:val="22"/>
    </w:rPr>
  </w:style>
  <w:style w:type="character" w:customStyle="1" w:styleId="1615">
    <w:name w:val="ListLabel 1574"/>
    <w:qFormat/>
    <w:uiPriority w:val="0"/>
    <w:rPr>
      <w:rFonts w:cs="Times New Roman"/>
      <w:sz w:val="22"/>
      <w:szCs w:val="22"/>
      <w:lang w:val="en-US"/>
    </w:rPr>
  </w:style>
  <w:style w:type="character" w:customStyle="1" w:styleId="1616">
    <w:name w:val="ListLabel 1575"/>
    <w:qFormat/>
    <w:uiPriority w:val="0"/>
    <w:rPr>
      <w:rFonts w:cs="Times New Roman"/>
      <w:color w:val="000000"/>
      <w:sz w:val="22"/>
      <w:szCs w:val="22"/>
      <w:lang w:val="en-US"/>
    </w:rPr>
  </w:style>
  <w:style w:type="character" w:customStyle="1" w:styleId="1617">
    <w:name w:val="ListLabel 1576"/>
    <w:qFormat/>
    <w:uiPriority w:val="0"/>
  </w:style>
  <w:style w:type="character" w:customStyle="1" w:styleId="1618">
    <w:name w:val="ListLabel 1577"/>
    <w:qFormat/>
    <w:uiPriority w:val="0"/>
    <w:rPr>
      <w:rFonts w:cs="Times New Roman"/>
      <w:sz w:val="20"/>
      <w:szCs w:val="20"/>
      <w:lang w:val="en-US"/>
    </w:rPr>
  </w:style>
  <w:style w:type="character" w:customStyle="1" w:styleId="1619">
    <w:name w:val="ListLabel 1578"/>
    <w:qFormat/>
    <w:uiPriority w:val="0"/>
    <w:rPr>
      <w:color w:val="006580"/>
      <w:spacing w:val="0"/>
      <w:sz w:val="20"/>
      <w:szCs w:val="20"/>
      <w:u w:val="none"/>
    </w:rPr>
  </w:style>
  <w:style w:type="character" w:customStyle="1" w:styleId="1620">
    <w:name w:val="ListLabel 1579"/>
    <w:qFormat/>
    <w:uiPriority w:val="0"/>
    <w:rPr>
      <w:rFonts w:ascii="Times New Roman" w:hAnsi="Times New Roman"/>
      <w:sz w:val="24"/>
      <w:szCs w:val="24"/>
    </w:rPr>
  </w:style>
  <w:style w:type="character" w:customStyle="1" w:styleId="1621">
    <w:name w:val="ListLabel 1580"/>
    <w:qFormat/>
    <w:uiPriority w:val="0"/>
    <w:rPr>
      <w:color w:val="auto"/>
    </w:rPr>
  </w:style>
  <w:style w:type="character" w:customStyle="1" w:styleId="1622">
    <w:name w:val="ListLabel 1581"/>
    <w:qFormat/>
    <w:uiPriority w:val="0"/>
    <w:rPr>
      <w:rFonts w:ascii="Times New Roman" w:hAnsi="Times New Roman"/>
      <w:sz w:val="24"/>
      <w:szCs w:val="24"/>
    </w:rPr>
  </w:style>
  <w:style w:type="character" w:customStyle="1" w:styleId="1623">
    <w:name w:val="ListLabel 1582"/>
    <w:qFormat/>
    <w:uiPriority w:val="0"/>
    <w:rPr>
      <w:rFonts w:ascii="Times New Roman" w:hAnsi="Times New Roman"/>
      <w:sz w:val="24"/>
      <w:szCs w:val="24"/>
    </w:rPr>
  </w:style>
  <w:style w:type="character" w:customStyle="1" w:styleId="1624">
    <w:name w:val="ListLabel 1583"/>
    <w:qFormat/>
    <w:uiPriority w:val="0"/>
    <w:rPr>
      <w:sz w:val="24"/>
      <w:szCs w:val="24"/>
    </w:rPr>
  </w:style>
  <w:style w:type="character" w:customStyle="1" w:styleId="1625">
    <w:name w:val="ListLabel 1584"/>
    <w:qFormat/>
    <w:uiPriority w:val="0"/>
    <w:rPr>
      <w:color w:val="7C93A1"/>
      <w:sz w:val="20"/>
      <w:szCs w:val="20"/>
      <w:highlight w:val="white"/>
    </w:rPr>
  </w:style>
  <w:style w:type="character" w:customStyle="1" w:styleId="1626">
    <w:name w:val="ListLabel 1585"/>
    <w:qFormat/>
    <w:uiPriority w:val="0"/>
    <w:rPr>
      <w:b/>
      <w:bCs/>
      <w:color w:val="7C93A1"/>
      <w:sz w:val="20"/>
      <w:szCs w:val="20"/>
      <w:highlight w:val="white"/>
    </w:rPr>
  </w:style>
  <w:style w:type="character" w:customStyle="1" w:styleId="1627">
    <w:name w:val="ListLabel 1586"/>
    <w:qFormat/>
    <w:uiPriority w:val="0"/>
    <w:rPr>
      <w:color w:val="auto"/>
      <w:u w:val="none"/>
    </w:rPr>
  </w:style>
  <w:style w:type="character" w:customStyle="1" w:styleId="1628">
    <w:name w:val="ListLabel 1587"/>
    <w:qFormat/>
    <w:uiPriority w:val="0"/>
    <w:rPr>
      <w:bCs/>
      <w:color w:val="auto"/>
      <w:u w:val="none"/>
      <w:lang w:val="ro-RO"/>
    </w:rPr>
  </w:style>
  <w:style w:type="character" w:customStyle="1" w:styleId="1629">
    <w:name w:val="ListLabel 1588"/>
    <w:qFormat/>
    <w:uiPriority w:val="0"/>
    <w:rPr>
      <w:b/>
      <w:bCs/>
      <w:sz w:val="28"/>
      <w:szCs w:val="28"/>
    </w:rPr>
  </w:style>
  <w:style w:type="character" w:customStyle="1" w:styleId="1630">
    <w:name w:val="ListLabel 1589"/>
    <w:qFormat/>
    <w:uiPriority w:val="0"/>
    <w:rPr>
      <w:b/>
      <w:bCs/>
      <w:color w:val="auto"/>
      <w:sz w:val="20"/>
      <w:szCs w:val="20"/>
      <w:u w:val="none"/>
    </w:rPr>
  </w:style>
  <w:style w:type="character" w:customStyle="1" w:styleId="1631">
    <w:name w:val="ListLabel 1590"/>
    <w:qFormat/>
    <w:uiPriority w:val="0"/>
    <w:rPr>
      <w:rFonts w:eastAsia="Times New Roman"/>
      <w:sz w:val="20"/>
      <w:szCs w:val="20"/>
    </w:rPr>
  </w:style>
  <w:style w:type="character" w:customStyle="1" w:styleId="1632">
    <w:name w:val="ListLabel 1591"/>
    <w:qFormat/>
    <w:uiPriority w:val="0"/>
    <w:rPr>
      <w:rFonts w:eastAsia="Times New Roman"/>
      <w:sz w:val="20"/>
      <w:szCs w:val="20"/>
    </w:rPr>
  </w:style>
  <w:style w:type="character" w:customStyle="1" w:styleId="1633">
    <w:name w:val="ListLabel 1592"/>
    <w:qFormat/>
    <w:uiPriority w:val="0"/>
    <w:rPr>
      <w:b/>
      <w:sz w:val="28"/>
      <w:szCs w:val="28"/>
    </w:rPr>
  </w:style>
  <w:style w:type="character" w:customStyle="1" w:styleId="1634">
    <w:name w:val="ListLabel 1593"/>
    <w:qFormat/>
    <w:uiPriority w:val="0"/>
    <w:rPr>
      <w:rFonts w:ascii="TimesNewRomanMTStd-Italic" w:hAnsi="TimesNewRomanMTStd-Italic" w:cs="TimesNewRomanMTStd-Italic"/>
      <w:i/>
      <w:iCs/>
    </w:rPr>
  </w:style>
  <w:style w:type="character" w:customStyle="1" w:styleId="1635">
    <w:name w:val="ListLabel 1594"/>
    <w:qFormat/>
    <w:uiPriority w:val="0"/>
    <w:rPr>
      <w:b/>
      <w:bCs/>
      <w:color w:val="auto"/>
      <w:sz w:val="28"/>
      <w:szCs w:val="28"/>
      <w:highlight w:val="white"/>
      <w:u w:val="none"/>
    </w:rPr>
  </w:style>
  <w:style w:type="character" w:customStyle="1" w:styleId="1636">
    <w:name w:val="ListLabel 1595"/>
    <w:qFormat/>
    <w:uiPriority w:val="0"/>
    <w:rPr>
      <w:b/>
      <w:color w:val="auto"/>
      <w:sz w:val="28"/>
      <w:szCs w:val="28"/>
      <w:highlight w:val="white"/>
      <w:u w:val="none"/>
    </w:rPr>
  </w:style>
  <w:style w:type="character" w:customStyle="1" w:styleId="1637">
    <w:name w:val="ListLabel 1596"/>
    <w:qFormat/>
    <w:uiPriority w:val="0"/>
    <w:rPr>
      <w:b/>
      <w:i/>
      <w:iCs/>
      <w:color w:val="auto"/>
      <w:sz w:val="28"/>
      <w:szCs w:val="28"/>
      <w:highlight w:val="white"/>
      <w:u w:val="none"/>
    </w:rPr>
  </w:style>
  <w:style w:type="character" w:customStyle="1" w:styleId="1638">
    <w:name w:val="ListLabel 1597"/>
    <w:qFormat/>
    <w:uiPriority w:val="0"/>
    <w:rPr>
      <w:color w:val="auto"/>
      <w:sz w:val="20"/>
      <w:szCs w:val="20"/>
    </w:rPr>
  </w:style>
  <w:style w:type="character" w:customStyle="1" w:styleId="1639">
    <w:name w:val="ListLabel 1598"/>
    <w:qFormat/>
    <w:uiPriority w:val="0"/>
    <w:rPr>
      <w:rFonts w:eastAsia="Calibri"/>
      <w:i/>
      <w:iCs/>
      <w:color w:val="auto"/>
      <w:sz w:val="20"/>
      <w:szCs w:val="20"/>
    </w:rPr>
  </w:style>
  <w:style w:type="character" w:customStyle="1" w:styleId="1640">
    <w:name w:val="ListLabel 1599"/>
    <w:qFormat/>
    <w:uiPriority w:val="0"/>
    <w:rPr>
      <w:color w:val="auto"/>
      <w:highlight w:val="white"/>
      <w:u w:val="none"/>
    </w:rPr>
  </w:style>
  <w:style w:type="character" w:customStyle="1" w:styleId="1641">
    <w:name w:val="ListLabel 1600"/>
    <w:qFormat/>
    <w:uiPriority w:val="0"/>
    <w:rPr>
      <w:b/>
      <w:color w:val="000000"/>
      <w:sz w:val="28"/>
      <w:szCs w:val="28"/>
      <w:highlight w:val="white"/>
    </w:rPr>
  </w:style>
  <w:style w:type="character" w:customStyle="1" w:styleId="1642">
    <w:name w:val="ListLabel 1601"/>
    <w:qFormat/>
    <w:uiPriority w:val="0"/>
    <w:rPr>
      <w:rFonts w:ascii="Times New Roman" w:hAnsi="Times New Roman" w:cs="Times New Roman"/>
    </w:rPr>
  </w:style>
  <w:style w:type="character" w:customStyle="1" w:styleId="1643">
    <w:name w:val="ListLabel 1602"/>
    <w:qFormat/>
    <w:uiPriority w:val="0"/>
    <w:rPr>
      <w:b/>
      <w:color w:val="auto"/>
      <w:spacing w:val="15"/>
      <w:sz w:val="20"/>
      <w:szCs w:val="20"/>
      <w:u w:val="none"/>
    </w:rPr>
  </w:style>
  <w:style w:type="character" w:customStyle="1" w:styleId="1644">
    <w:name w:val="ListLabel 1603"/>
    <w:qFormat/>
    <w:uiPriority w:val="0"/>
    <w:rPr>
      <w:color w:val="auto"/>
      <w:spacing w:val="15"/>
      <w:sz w:val="20"/>
      <w:szCs w:val="20"/>
    </w:rPr>
  </w:style>
  <w:style w:type="character" w:customStyle="1" w:styleId="1645">
    <w:name w:val="ListLabel 1604"/>
    <w:qFormat/>
    <w:uiPriority w:val="0"/>
    <w:rPr>
      <w:rFonts w:ascii="Times New Roman" w:hAnsi="Times New Roman"/>
      <w:sz w:val="28"/>
      <w:szCs w:val="28"/>
      <w:lang w:eastAsia="en-GB"/>
    </w:rPr>
  </w:style>
  <w:style w:type="character" w:customStyle="1" w:styleId="1646">
    <w:name w:val="ListLabel 1605"/>
    <w:qFormat/>
    <w:uiPriority w:val="0"/>
    <w:rPr>
      <w:rFonts w:ascii="Times New Roman" w:hAnsi="Times New Roman"/>
      <w:color w:val="auto"/>
      <w:sz w:val="28"/>
      <w:szCs w:val="28"/>
      <w:highlight w:val="white"/>
      <w:u w:val="none"/>
    </w:rPr>
  </w:style>
  <w:style w:type="character" w:customStyle="1" w:styleId="1647">
    <w:name w:val="ListLabel 1606"/>
    <w:qFormat/>
    <w:uiPriority w:val="0"/>
    <w:rPr>
      <w:rFonts w:ascii="Times New Roman" w:hAnsi="Times New Roman"/>
      <w:color w:val="auto"/>
      <w:sz w:val="28"/>
      <w:szCs w:val="28"/>
      <w:u w:val="none"/>
    </w:rPr>
  </w:style>
  <w:style w:type="character" w:customStyle="1" w:styleId="1648">
    <w:name w:val="ListLabel 1607"/>
    <w:qFormat/>
    <w:uiPriority w:val="0"/>
    <w:rPr>
      <w:rFonts w:ascii="Times New Roman" w:hAnsi="Times New Roman"/>
      <w:i/>
      <w:iCs/>
      <w:sz w:val="28"/>
      <w:szCs w:val="28"/>
      <w:lang w:eastAsia="en-GB"/>
    </w:rPr>
  </w:style>
  <w:style w:type="character" w:customStyle="1" w:styleId="1649">
    <w:name w:val="ListLabel 1608"/>
    <w:qFormat/>
    <w:uiPriority w:val="0"/>
    <w:rPr>
      <w:sz w:val="22"/>
      <w:szCs w:val="22"/>
    </w:rPr>
  </w:style>
  <w:style w:type="character" w:customStyle="1" w:styleId="1650">
    <w:name w:val="ListLabel 1609"/>
    <w:qFormat/>
    <w:uiPriority w:val="0"/>
    <w:rPr>
      <w:color w:val="auto"/>
      <w:sz w:val="22"/>
      <w:szCs w:val="22"/>
      <w:u w:val="none"/>
    </w:rPr>
  </w:style>
  <w:style w:type="character" w:customStyle="1" w:styleId="1651">
    <w:name w:val="ListLabel 1610"/>
    <w:qFormat/>
    <w:uiPriority w:val="0"/>
    <w:rPr>
      <w:b/>
      <w:bCs/>
      <w:color w:val="auto"/>
      <w:sz w:val="22"/>
      <w:szCs w:val="22"/>
      <w:u w:val="none"/>
    </w:rPr>
  </w:style>
  <w:style w:type="character" w:customStyle="1" w:styleId="1652">
    <w:name w:val="ListLabel 1611"/>
    <w:qFormat/>
    <w:uiPriority w:val="0"/>
    <w:rPr>
      <w:spacing w:val="2"/>
      <w:sz w:val="20"/>
      <w:szCs w:val="20"/>
    </w:rPr>
  </w:style>
  <w:style w:type="character" w:customStyle="1" w:styleId="1653">
    <w:name w:val="ListLabel 1612"/>
    <w:qFormat/>
    <w:uiPriority w:val="0"/>
    <w:rPr>
      <w:sz w:val="20"/>
      <w:szCs w:val="20"/>
    </w:rPr>
  </w:style>
  <w:style w:type="character" w:customStyle="1" w:styleId="1654">
    <w:name w:val="ListLabel 1613"/>
    <w:qFormat/>
    <w:uiPriority w:val="0"/>
    <w:rPr>
      <w:spacing w:val="-2"/>
      <w:sz w:val="20"/>
      <w:szCs w:val="20"/>
    </w:rPr>
  </w:style>
  <w:style w:type="character" w:customStyle="1" w:styleId="1655">
    <w:name w:val="ListLabel 1614"/>
    <w:qFormat/>
    <w:uiPriority w:val="0"/>
    <w:rPr>
      <w:spacing w:val="1"/>
      <w:sz w:val="20"/>
      <w:szCs w:val="20"/>
    </w:rPr>
  </w:style>
  <w:style w:type="character" w:customStyle="1" w:styleId="1656">
    <w:name w:val="ListLabel 1615"/>
    <w:qFormat/>
    <w:uiPriority w:val="0"/>
    <w:rPr>
      <w:spacing w:val="-1"/>
      <w:sz w:val="20"/>
      <w:szCs w:val="20"/>
    </w:rPr>
  </w:style>
  <w:style w:type="character" w:customStyle="1" w:styleId="1657">
    <w:name w:val="ListLabel 1616"/>
    <w:qFormat/>
    <w:uiPriority w:val="0"/>
    <w:rPr>
      <w:spacing w:val="3"/>
      <w:sz w:val="20"/>
      <w:szCs w:val="20"/>
    </w:rPr>
  </w:style>
  <w:style w:type="character" w:customStyle="1" w:styleId="1658">
    <w:name w:val="ListLabel 1617"/>
    <w:qFormat/>
    <w:uiPriority w:val="0"/>
    <w:rPr>
      <w:spacing w:val="-6"/>
      <w:sz w:val="20"/>
      <w:szCs w:val="20"/>
    </w:rPr>
  </w:style>
  <w:style w:type="character" w:customStyle="1" w:styleId="1659">
    <w:name w:val="ListLabel 1618"/>
    <w:qFormat/>
    <w:uiPriority w:val="0"/>
    <w:rPr>
      <w:spacing w:val="-3"/>
      <w:sz w:val="20"/>
      <w:szCs w:val="20"/>
    </w:rPr>
  </w:style>
  <w:style w:type="character" w:customStyle="1" w:styleId="1660">
    <w:name w:val="ListLabel 1619"/>
    <w:qFormat/>
    <w:uiPriority w:val="0"/>
    <w:rPr>
      <w:spacing w:val="-8"/>
      <w:sz w:val="20"/>
      <w:szCs w:val="20"/>
    </w:rPr>
  </w:style>
  <w:style w:type="character" w:customStyle="1" w:styleId="1661">
    <w:name w:val="ListLabel 1620"/>
    <w:qFormat/>
    <w:uiPriority w:val="0"/>
    <w:rPr>
      <w:spacing w:val="-7"/>
      <w:sz w:val="20"/>
      <w:szCs w:val="20"/>
    </w:rPr>
  </w:style>
  <w:style w:type="character" w:customStyle="1" w:styleId="1662">
    <w:name w:val="ListLabel 1621"/>
    <w:qFormat/>
    <w:uiPriority w:val="0"/>
    <w:rPr>
      <w:spacing w:val="-9"/>
      <w:sz w:val="20"/>
      <w:szCs w:val="20"/>
    </w:rPr>
  </w:style>
  <w:style w:type="character" w:customStyle="1" w:styleId="1663">
    <w:name w:val="ListLabel 1622"/>
    <w:qFormat/>
    <w:uiPriority w:val="0"/>
    <w:rPr>
      <w:spacing w:val="-11"/>
      <w:sz w:val="20"/>
      <w:szCs w:val="20"/>
    </w:rPr>
  </w:style>
  <w:style w:type="character" w:customStyle="1" w:styleId="1664">
    <w:name w:val="ListLabel 1623"/>
    <w:qFormat/>
    <w:uiPriority w:val="0"/>
    <w:rPr>
      <w:spacing w:val="-8"/>
      <w:sz w:val="20"/>
      <w:szCs w:val="20"/>
    </w:rPr>
  </w:style>
  <w:style w:type="character" w:customStyle="1" w:styleId="1665">
    <w:name w:val="ListLabel 1624"/>
    <w:qFormat/>
    <w:uiPriority w:val="0"/>
    <w:rPr>
      <w:spacing w:val="-9"/>
      <w:sz w:val="20"/>
      <w:szCs w:val="20"/>
    </w:rPr>
  </w:style>
  <w:style w:type="character" w:customStyle="1" w:styleId="1666">
    <w:name w:val="ListLabel 1625"/>
    <w:qFormat/>
    <w:uiPriority w:val="0"/>
    <w:rPr>
      <w:spacing w:val="-7"/>
      <w:sz w:val="20"/>
      <w:szCs w:val="20"/>
    </w:rPr>
  </w:style>
  <w:style w:type="character" w:customStyle="1" w:styleId="1667">
    <w:name w:val="ListLabel 1626"/>
    <w:qFormat/>
    <w:uiPriority w:val="0"/>
    <w:rPr>
      <w:spacing w:val="-6"/>
      <w:sz w:val="20"/>
      <w:szCs w:val="20"/>
    </w:rPr>
  </w:style>
  <w:style w:type="character" w:customStyle="1" w:styleId="1668">
    <w:name w:val="ListLabel 1627"/>
    <w:qFormat/>
    <w:uiPriority w:val="0"/>
    <w:rPr>
      <w:spacing w:val="-11"/>
      <w:sz w:val="20"/>
      <w:szCs w:val="20"/>
    </w:rPr>
  </w:style>
  <w:style w:type="character" w:customStyle="1" w:styleId="1669">
    <w:name w:val="ListLabel 1628"/>
    <w:qFormat/>
    <w:uiPriority w:val="0"/>
    <w:rPr>
      <w:sz w:val="20"/>
      <w:szCs w:val="20"/>
    </w:rPr>
  </w:style>
  <w:style w:type="character" w:customStyle="1" w:styleId="1670">
    <w:name w:val="ListLabel 1629"/>
    <w:qFormat/>
    <w:uiPriority w:val="0"/>
    <w:rPr>
      <w:sz w:val="20"/>
      <w:szCs w:val="20"/>
    </w:rPr>
  </w:style>
  <w:style w:type="character" w:customStyle="1" w:styleId="1671">
    <w:name w:val="ListLabel 1630"/>
    <w:qFormat/>
    <w:uiPriority w:val="0"/>
    <w:rPr>
      <w:spacing w:val="-1"/>
      <w:sz w:val="20"/>
      <w:szCs w:val="20"/>
    </w:rPr>
  </w:style>
  <w:style w:type="character" w:customStyle="1" w:styleId="1672">
    <w:name w:val="ListLabel 1631"/>
    <w:qFormat/>
    <w:uiPriority w:val="0"/>
    <w:rPr>
      <w:spacing w:val="1"/>
      <w:sz w:val="20"/>
      <w:szCs w:val="20"/>
    </w:rPr>
  </w:style>
  <w:style w:type="character" w:customStyle="1" w:styleId="1673">
    <w:name w:val="ListLabel 1632"/>
    <w:qFormat/>
    <w:uiPriority w:val="0"/>
    <w:rPr>
      <w:spacing w:val="-2"/>
      <w:sz w:val="20"/>
      <w:szCs w:val="20"/>
    </w:rPr>
  </w:style>
  <w:style w:type="character" w:customStyle="1" w:styleId="1674">
    <w:name w:val="ListLabel 1633"/>
    <w:qFormat/>
    <w:uiPriority w:val="0"/>
    <w:rPr>
      <w:sz w:val="20"/>
      <w:szCs w:val="20"/>
    </w:rPr>
  </w:style>
  <w:style w:type="character" w:customStyle="1" w:styleId="1675">
    <w:name w:val="ListLabel 1634"/>
    <w:qFormat/>
    <w:uiPriority w:val="0"/>
    <w:rPr>
      <w:spacing w:val="1"/>
      <w:sz w:val="20"/>
      <w:szCs w:val="20"/>
    </w:rPr>
  </w:style>
  <w:style w:type="character" w:customStyle="1" w:styleId="1676">
    <w:name w:val="ListLabel 1635"/>
    <w:qFormat/>
    <w:uiPriority w:val="0"/>
    <w:rPr>
      <w:spacing w:val="-1"/>
      <w:sz w:val="20"/>
      <w:szCs w:val="20"/>
    </w:rPr>
  </w:style>
  <w:style w:type="character" w:customStyle="1" w:styleId="1677">
    <w:name w:val="ListLabel 1636"/>
    <w:qFormat/>
    <w:uiPriority w:val="0"/>
    <w:rPr>
      <w:spacing w:val="-1"/>
      <w:sz w:val="20"/>
      <w:szCs w:val="20"/>
    </w:rPr>
  </w:style>
  <w:style w:type="character" w:customStyle="1" w:styleId="1678">
    <w:name w:val="ListLabel 1637"/>
    <w:qFormat/>
    <w:uiPriority w:val="0"/>
    <w:rPr>
      <w:sz w:val="20"/>
      <w:szCs w:val="20"/>
    </w:rPr>
  </w:style>
  <w:style w:type="character" w:customStyle="1" w:styleId="1679">
    <w:name w:val="ListLabel 1638"/>
    <w:qFormat/>
    <w:uiPriority w:val="0"/>
    <w:rPr>
      <w:spacing w:val="2"/>
      <w:sz w:val="20"/>
      <w:szCs w:val="20"/>
    </w:rPr>
  </w:style>
  <w:style w:type="character" w:customStyle="1" w:styleId="1680">
    <w:name w:val="ListLabel 1639"/>
    <w:qFormat/>
    <w:uiPriority w:val="0"/>
    <w:rPr>
      <w:spacing w:val="12"/>
      <w:sz w:val="20"/>
      <w:szCs w:val="20"/>
    </w:rPr>
  </w:style>
  <w:style w:type="character" w:customStyle="1" w:styleId="1681">
    <w:name w:val="ListLabel 1640"/>
    <w:qFormat/>
    <w:uiPriority w:val="0"/>
    <w:rPr>
      <w:spacing w:val="-6"/>
      <w:sz w:val="20"/>
      <w:szCs w:val="20"/>
    </w:rPr>
  </w:style>
  <w:style w:type="character" w:customStyle="1" w:styleId="1682">
    <w:name w:val="ListLabel 1641"/>
    <w:qFormat/>
    <w:uiPriority w:val="0"/>
    <w:rPr>
      <w:spacing w:val="4"/>
      <w:sz w:val="20"/>
      <w:szCs w:val="20"/>
    </w:rPr>
  </w:style>
  <w:style w:type="character" w:customStyle="1" w:styleId="1683">
    <w:name w:val="ListLabel 1642"/>
    <w:qFormat/>
    <w:uiPriority w:val="0"/>
    <w:rPr>
      <w:spacing w:val="-2"/>
      <w:sz w:val="20"/>
      <w:szCs w:val="20"/>
    </w:rPr>
  </w:style>
  <w:style w:type="character" w:customStyle="1" w:styleId="1684">
    <w:name w:val="ListLabel 1643"/>
    <w:qFormat/>
    <w:uiPriority w:val="0"/>
    <w:rPr>
      <w:spacing w:val="10"/>
      <w:sz w:val="20"/>
      <w:szCs w:val="20"/>
    </w:rPr>
  </w:style>
  <w:style w:type="character" w:customStyle="1" w:styleId="1685">
    <w:name w:val="ListLabel 1644"/>
    <w:qFormat/>
    <w:uiPriority w:val="0"/>
    <w:rPr>
      <w:spacing w:val="2"/>
      <w:sz w:val="20"/>
      <w:szCs w:val="20"/>
    </w:rPr>
  </w:style>
  <w:style w:type="character" w:customStyle="1" w:styleId="1686">
    <w:name w:val="ListLabel 1645"/>
    <w:qFormat/>
    <w:uiPriority w:val="0"/>
    <w:rPr>
      <w:sz w:val="20"/>
      <w:szCs w:val="20"/>
    </w:rPr>
  </w:style>
  <w:style w:type="character" w:customStyle="1" w:styleId="1687">
    <w:name w:val="ListLabel 1646"/>
    <w:qFormat/>
    <w:uiPriority w:val="0"/>
    <w:rPr>
      <w:spacing w:val="-2"/>
      <w:sz w:val="20"/>
      <w:szCs w:val="20"/>
    </w:rPr>
  </w:style>
  <w:style w:type="character" w:customStyle="1" w:styleId="1688">
    <w:name w:val="ListLabel 1647"/>
    <w:qFormat/>
    <w:uiPriority w:val="0"/>
    <w:rPr>
      <w:spacing w:val="47"/>
      <w:sz w:val="20"/>
      <w:szCs w:val="20"/>
    </w:rPr>
  </w:style>
  <w:style w:type="character" w:customStyle="1" w:styleId="1689">
    <w:name w:val="ListLabel 1648"/>
    <w:qFormat/>
    <w:uiPriority w:val="0"/>
    <w:rPr>
      <w:spacing w:val="46"/>
      <w:sz w:val="20"/>
      <w:szCs w:val="20"/>
    </w:rPr>
  </w:style>
  <w:style w:type="character" w:customStyle="1" w:styleId="1690">
    <w:name w:val="ListLabel 1649"/>
    <w:qFormat/>
    <w:uiPriority w:val="0"/>
    <w:rPr>
      <w:sz w:val="20"/>
      <w:szCs w:val="20"/>
    </w:rPr>
  </w:style>
  <w:style w:type="character" w:customStyle="1" w:styleId="1691">
    <w:name w:val="ListLabel 1650"/>
    <w:qFormat/>
    <w:uiPriority w:val="0"/>
    <w:rPr>
      <w:spacing w:val="1"/>
      <w:sz w:val="20"/>
      <w:szCs w:val="20"/>
    </w:rPr>
  </w:style>
  <w:style w:type="character" w:customStyle="1" w:styleId="1692">
    <w:name w:val="ListLabel 1651"/>
    <w:qFormat/>
    <w:uiPriority w:val="0"/>
    <w:rPr>
      <w:spacing w:val="-1"/>
      <w:sz w:val="20"/>
      <w:szCs w:val="20"/>
    </w:rPr>
  </w:style>
  <w:style w:type="character" w:customStyle="1" w:styleId="1693">
    <w:name w:val="ListLabel 1652"/>
    <w:qFormat/>
    <w:uiPriority w:val="0"/>
    <w:rPr>
      <w:spacing w:val="-5"/>
      <w:sz w:val="20"/>
      <w:szCs w:val="20"/>
    </w:rPr>
  </w:style>
  <w:style w:type="character" w:customStyle="1" w:styleId="1694">
    <w:name w:val="ListLabel 1653"/>
    <w:qFormat/>
    <w:uiPriority w:val="0"/>
    <w:rPr>
      <w:spacing w:val="2"/>
      <w:sz w:val="20"/>
      <w:szCs w:val="20"/>
    </w:rPr>
  </w:style>
  <w:style w:type="character" w:customStyle="1" w:styleId="1695">
    <w:name w:val="ListLabel 1654"/>
    <w:qFormat/>
    <w:uiPriority w:val="0"/>
    <w:rPr>
      <w:spacing w:val="-2"/>
      <w:sz w:val="20"/>
      <w:szCs w:val="20"/>
    </w:rPr>
  </w:style>
  <w:style w:type="character" w:customStyle="1" w:styleId="1696">
    <w:name w:val="ListLabel 1655"/>
    <w:qFormat/>
    <w:uiPriority w:val="0"/>
    <w:rPr>
      <w:spacing w:val="3"/>
      <w:sz w:val="20"/>
      <w:szCs w:val="20"/>
    </w:rPr>
  </w:style>
  <w:style w:type="character" w:customStyle="1" w:styleId="1697">
    <w:name w:val="ListLabel 1656"/>
    <w:qFormat/>
    <w:uiPriority w:val="0"/>
    <w:rPr>
      <w:rFonts w:ascii="Segoe UI" w:hAnsi="Segoe UI" w:eastAsia="Calibri" w:cs="Segoe UI"/>
      <w:b/>
      <w:bCs/>
      <w:caps/>
      <w:color w:val="auto"/>
      <w:sz w:val="22"/>
      <w:szCs w:val="22"/>
    </w:rPr>
  </w:style>
  <w:style w:type="character" w:customStyle="1" w:styleId="1698">
    <w:name w:val="ListLabel 1657"/>
    <w:qFormat/>
    <w:uiPriority w:val="0"/>
    <w:rPr>
      <w:rFonts w:ascii="Segoe UI" w:hAnsi="Segoe UI" w:cs="Segoe UI"/>
      <w:color w:val="000000"/>
      <w:sz w:val="22"/>
      <w:szCs w:val="22"/>
    </w:rPr>
  </w:style>
  <w:style w:type="character" w:customStyle="1" w:styleId="1699">
    <w:name w:val="ListLabel 1658"/>
    <w:qFormat/>
    <w:uiPriority w:val="0"/>
    <w:rPr>
      <w:b/>
      <w:sz w:val="22"/>
      <w:szCs w:val="22"/>
    </w:rPr>
  </w:style>
  <w:style w:type="character" w:customStyle="1" w:styleId="1700">
    <w:name w:val="ListLabel 1659"/>
    <w:qFormat/>
    <w:uiPriority w:val="0"/>
    <w:rPr>
      <w:rFonts w:ascii="Georgia" w:hAnsi="Georgia"/>
      <w:color w:val="000000"/>
      <w:sz w:val="22"/>
      <w:szCs w:val="22"/>
    </w:rPr>
  </w:style>
  <w:style w:type="character" w:customStyle="1" w:styleId="1701">
    <w:name w:val="ListLabel 1660"/>
    <w:qFormat/>
    <w:uiPriority w:val="0"/>
    <w:rPr>
      <w:b/>
    </w:rPr>
  </w:style>
  <w:style w:type="character" w:customStyle="1" w:styleId="1702">
    <w:name w:val="ListLabel 1661"/>
    <w:qFormat/>
    <w:uiPriority w:val="0"/>
    <w:rPr>
      <w:rFonts w:ascii="Arial" w:hAnsi="Arial" w:cs="Arial"/>
      <w:color w:val="109D49"/>
    </w:rPr>
  </w:style>
  <w:style w:type="character" w:customStyle="1" w:styleId="1703">
    <w:name w:val="ListLabel 1662"/>
    <w:qFormat/>
    <w:uiPriority w:val="0"/>
    <w:rPr>
      <w:rFonts w:ascii="AdvOTea1a7398" w:hAnsi="AdvOTea1a7398" w:eastAsia="Calibri" w:cs="AdvOTea1a7398"/>
      <w:sz w:val="24"/>
      <w:szCs w:val="24"/>
    </w:rPr>
  </w:style>
  <w:style w:type="character" w:customStyle="1" w:styleId="1704">
    <w:name w:val="ListLabel 1663"/>
    <w:qFormat/>
    <w:uiPriority w:val="0"/>
    <w:rPr>
      <w:rFonts w:ascii="inherit" w:hAnsi="inherit" w:eastAsia="Times New Roman" w:cs="Helvetica"/>
      <w:sz w:val="22"/>
      <w:szCs w:val="22"/>
      <w:u w:val="single"/>
    </w:rPr>
  </w:style>
  <w:style w:type="character" w:customStyle="1" w:styleId="1705">
    <w:name w:val="ListLabel 1664"/>
    <w:qFormat/>
    <w:uiPriority w:val="0"/>
    <w:rPr>
      <w:rFonts w:ascii="Helvetica" w:hAnsi="Helvetica" w:eastAsia="Times New Roman" w:cs="Helvetica"/>
      <w:sz w:val="22"/>
      <w:szCs w:val="22"/>
    </w:rPr>
  </w:style>
  <w:style w:type="character" w:customStyle="1" w:styleId="1706">
    <w:name w:val="ListLabel 1665"/>
    <w:qFormat/>
    <w:uiPriority w:val="0"/>
    <w:rPr>
      <w:rFonts w:ascii="inherit" w:hAnsi="inherit" w:cs="Arial"/>
      <w:sz w:val="22"/>
      <w:szCs w:val="22"/>
    </w:rPr>
  </w:style>
  <w:style w:type="character" w:customStyle="1" w:styleId="1707">
    <w:name w:val="ListLabel 1666"/>
    <w:qFormat/>
    <w:uiPriority w:val="0"/>
    <w:rPr>
      <w:sz w:val="22"/>
      <w:szCs w:val="22"/>
    </w:rPr>
  </w:style>
  <w:style w:type="character" w:customStyle="1" w:styleId="1708">
    <w:name w:val="ListLabel 1667"/>
    <w:qFormat/>
    <w:uiPriority w:val="0"/>
    <w:rPr>
      <w:b/>
      <w:color w:val="auto"/>
      <w:sz w:val="28"/>
      <w:szCs w:val="28"/>
      <w:u w:val="none"/>
    </w:rPr>
  </w:style>
  <w:style w:type="character" w:customStyle="1" w:styleId="1709">
    <w:name w:val="ListLabel 1668"/>
    <w:qFormat/>
    <w:uiPriority w:val="0"/>
    <w:rPr>
      <w:rFonts w:ascii="CMBX12" w:hAnsi="CMBX12" w:cs="CMBX12"/>
      <w:sz w:val="28"/>
      <w:szCs w:val="28"/>
    </w:rPr>
  </w:style>
  <w:style w:type="character" w:customStyle="1" w:styleId="1710">
    <w:name w:val="ListLabel 1669"/>
    <w:qFormat/>
    <w:uiPriority w:val="0"/>
    <w:rPr>
      <w:rFonts w:ascii="Arial" w:hAnsi="Arial" w:cs="Arial"/>
      <w:b/>
      <w:bCs/>
      <w:color w:val="FF6600"/>
    </w:rPr>
  </w:style>
  <w:style w:type="character" w:customStyle="1" w:styleId="1711">
    <w:name w:val="ListLabel 1670"/>
    <w:qFormat/>
    <w:uiPriority w:val="0"/>
    <w:rPr>
      <w:rFonts w:ascii="Arial" w:hAnsi="Arial" w:cs="Arial"/>
      <w:color w:val="326891"/>
      <w:spacing w:val="15"/>
      <w:sz w:val="20"/>
      <w:szCs w:val="20"/>
      <w:highlight w:val="white"/>
    </w:rPr>
  </w:style>
  <w:style w:type="character" w:customStyle="1" w:styleId="1712">
    <w:name w:val="ListLabel 1671"/>
    <w:qFormat/>
    <w:uiPriority w:val="0"/>
    <w:rPr>
      <w:color w:val="326891"/>
      <w:spacing w:val="15"/>
    </w:rPr>
  </w:style>
  <w:style w:type="character" w:customStyle="1" w:styleId="1713">
    <w:name w:val="ListLabel 1672"/>
    <w:qFormat/>
    <w:uiPriority w:val="0"/>
    <w:rPr>
      <w:color w:val="326891"/>
      <w:spacing w:val="15"/>
    </w:rPr>
  </w:style>
  <w:style w:type="character" w:customStyle="1" w:styleId="1714">
    <w:name w:val="ListLabel 1673"/>
    <w:qFormat/>
    <w:uiPriority w:val="0"/>
    <w:rPr>
      <w:i/>
      <w:iCs/>
      <w:color w:val="FF7800"/>
      <w:spacing w:val="15"/>
    </w:rPr>
  </w:style>
  <w:style w:type="character" w:customStyle="1" w:styleId="1715">
    <w:name w:val="ListLabel 1674"/>
    <w:qFormat/>
    <w:uiPriority w:val="0"/>
    <w:rPr>
      <w:rFonts w:ascii="SimSun" w:hAnsi="SimSun" w:eastAsia="SimSun" w:cs="SimSun"/>
      <w:sz w:val="24"/>
      <w:szCs w:val="24"/>
    </w:rPr>
  </w:style>
  <w:style w:type="character" w:customStyle="1" w:styleId="1716">
    <w:name w:val="ListLabel 1675"/>
    <w:qFormat/>
    <w:uiPriority w:val="0"/>
    <w:rPr>
      <w:rFonts w:ascii="Times New Roman" w:hAnsi="Times New Roman"/>
      <w:b/>
      <w:sz w:val="24"/>
      <w:szCs w:val="28"/>
    </w:rPr>
  </w:style>
  <w:style w:type="character" w:customStyle="1" w:styleId="1717">
    <w:name w:val="ListLabel 1676"/>
    <w:qFormat/>
    <w:uiPriority w:val="0"/>
    <w:rPr>
      <w:rFonts w:cs="Symbol"/>
    </w:rPr>
  </w:style>
  <w:style w:type="character" w:customStyle="1" w:styleId="1718">
    <w:name w:val="ListLabel 1677"/>
    <w:qFormat/>
    <w:uiPriority w:val="0"/>
    <w:rPr>
      <w:rFonts w:cs="Courier New"/>
    </w:rPr>
  </w:style>
  <w:style w:type="character" w:customStyle="1" w:styleId="1719">
    <w:name w:val="ListLabel 1678"/>
    <w:qFormat/>
    <w:uiPriority w:val="0"/>
    <w:rPr>
      <w:rFonts w:cs="Wingdings"/>
    </w:rPr>
  </w:style>
  <w:style w:type="character" w:customStyle="1" w:styleId="1720">
    <w:name w:val="ListLabel 1679"/>
    <w:qFormat/>
    <w:uiPriority w:val="0"/>
    <w:rPr>
      <w:rFonts w:cs="Symbol"/>
    </w:rPr>
  </w:style>
  <w:style w:type="character" w:customStyle="1" w:styleId="1721">
    <w:name w:val="ListLabel 1680"/>
    <w:qFormat/>
    <w:uiPriority w:val="0"/>
    <w:rPr>
      <w:rFonts w:cs="Courier New"/>
    </w:rPr>
  </w:style>
  <w:style w:type="character" w:customStyle="1" w:styleId="1722">
    <w:name w:val="ListLabel 1681"/>
    <w:qFormat/>
    <w:uiPriority w:val="0"/>
    <w:rPr>
      <w:rFonts w:cs="Wingdings"/>
    </w:rPr>
  </w:style>
  <w:style w:type="character" w:customStyle="1" w:styleId="1723">
    <w:name w:val="ListLabel 1682"/>
    <w:qFormat/>
    <w:uiPriority w:val="0"/>
    <w:rPr>
      <w:rFonts w:cs="Symbol"/>
    </w:rPr>
  </w:style>
  <w:style w:type="character" w:customStyle="1" w:styleId="1724">
    <w:name w:val="ListLabel 1683"/>
    <w:qFormat/>
    <w:uiPriority w:val="0"/>
    <w:rPr>
      <w:rFonts w:cs="Courier New"/>
    </w:rPr>
  </w:style>
  <w:style w:type="character" w:customStyle="1" w:styleId="1725">
    <w:name w:val="ListLabel 1684"/>
    <w:qFormat/>
    <w:uiPriority w:val="0"/>
    <w:rPr>
      <w:rFonts w:cs="Wingdings"/>
    </w:rPr>
  </w:style>
  <w:style w:type="character" w:customStyle="1" w:styleId="1726">
    <w:name w:val="ListLabel 1685"/>
    <w:qFormat/>
    <w:uiPriority w:val="0"/>
    <w:rPr>
      <w:rFonts w:cs="Symbol"/>
      <w:b/>
      <w:sz w:val="24"/>
    </w:rPr>
  </w:style>
  <w:style w:type="character" w:customStyle="1" w:styleId="1727">
    <w:name w:val="ListLabel 1686"/>
    <w:qFormat/>
    <w:uiPriority w:val="0"/>
    <w:rPr>
      <w:rFonts w:cs="Courier New"/>
    </w:rPr>
  </w:style>
  <w:style w:type="character" w:customStyle="1" w:styleId="1728">
    <w:name w:val="ListLabel 1687"/>
    <w:qFormat/>
    <w:uiPriority w:val="0"/>
    <w:rPr>
      <w:rFonts w:cs="Wingdings"/>
    </w:rPr>
  </w:style>
  <w:style w:type="character" w:customStyle="1" w:styleId="1729">
    <w:name w:val="ListLabel 1688"/>
    <w:qFormat/>
    <w:uiPriority w:val="0"/>
    <w:rPr>
      <w:rFonts w:cs="Symbol"/>
    </w:rPr>
  </w:style>
  <w:style w:type="character" w:customStyle="1" w:styleId="1730">
    <w:name w:val="ListLabel 1689"/>
    <w:qFormat/>
    <w:uiPriority w:val="0"/>
    <w:rPr>
      <w:rFonts w:cs="Courier New"/>
    </w:rPr>
  </w:style>
  <w:style w:type="character" w:customStyle="1" w:styleId="1731">
    <w:name w:val="ListLabel 1690"/>
    <w:qFormat/>
    <w:uiPriority w:val="0"/>
    <w:rPr>
      <w:rFonts w:cs="Wingdings"/>
    </w:rPr>
  </w:style>
  <w:style w:type="character" w:customStyle="1" w:styleId="1732">
    <w:name w:val="ListLabel 1691"/>
    <w:qFormat/>
    <w:uiPriority w:val="0"/>
    <w:rPr>
      <w:rFonts w:cs="Symbol"/>
    </w:rPr>
  </w:style>
  <w:style w:type="character" w:customStyle="1" w:styleId="1733">
    <w:name w:val="ListLabel 1692"/>
    <w:qFormat/>
    <w:uiPriority w:val="0"/>
    <w:rPr>
      <w:rFonts w:cs="Courier New"/>
    </w:rPr>
  </w:style>
  <w:style w:type="character" w:customStyle="1" w:styleId="1734">
    <w:name w:val="ListLabel 1693"/>
    <w:qFormat/>
    <w:uiPriority w:val="0"/>
    <w:rPr>
      <w:rFonts w:cs="Wingdings"/>
    </w:rPr>
  </w:style>
  <w:style w:type="character" w:customStyle="1" w:styleId="1735">
    <w:name w:val="ListLabel 1694"/>
    <w:qFormat/>
    <w:uiPriority w:val="0"/>
    <w:rPr>
      <w:rFonts w:cs="Symbol"/>
    </w:rPr>
  </w:style>
  <w:style w:type="character" w:customStyle="1" w:styleId="1736">
    <w:name w:val="ListLabel 1695"/>
    <w:qFormat/>
    <w:uiPriority w:val="0"/>
    <w:rPr>
      <w:rFonts w:cs="Courier New"/>
    </w:rPr>
  </w:style>
  <w:style w:type="character" w:customStyle="1" w:styleId="1737">
    <w:name w:val="ListLabel 1696"/>
    <w:qFormat/>
    <w:uiPriority w:val="0"/>
    <w:rPr>
      <w:rFonts w:cs="Wingdings"/>
    </w:rPr>
  </w:style>
  <w:style w:type="character" w:customStyle="1" w:styleId="1738">
    <w:name w:val="ListLabel 1697"/>
    <w:qFormat/>
    <w:uiPriority w:val="0"/>
    <w:rPr>
      <w:rFonts w:cs="Symbol"/>
    </w:rPr>
  </w:style>
  <w:style w:type="character" w:customStyle="1" w:styleId="1739">
    <w:name w:val="ListLabel 1698"/>
    <w:qFormat/>
    <w:uiPriority w:val="0"/>
    <w:rPr>
      <w:rFonts w:cs="Courier New"/>
    </w:rPr>
  </w:style>
  <w:style w:type="character" w:customStyle="1" w:styleId="1740">
    <w:name w:val="ListLabel 1699"/>
    <w:qFormat/>
    <w:uiPriority w:val="0"/>
    <w:rPr>
      <w:rFonts w:cs="Wingdings"/>
    </w:rPr>
  </w:style>
  <w:style w:type="character" w:customStyle="1" w:styleId="1741">
    <w:name w:val="ListLabel 1700"/>
    <w:qFormat/>
    <w:uiPriority w:val="0"/>
    <w:rPr>
      <w:rFonts w:cs="Symbol"/>
    </w:rPr>
  </w:style>
  <w:style w:type="character" w:customStyle="1" w:styleId="1742">
    <w:name w:val="ListLabel 1701"/>
    <w:qFormat/>
    <w:uiPriority w:val="0"/>
    <w:rPr>
      <w:rFonts w:cs="Courier New"/>
    </w:rPr>
  </w:style>
  <w:style w:type="character" w:customStyle="1" w:styleId="1743">
    <w:name w:val="ListLabel 1702"/>
    <w:qFormat/>
    <w:uiPriority w:val="0"/>
    <w:rPr>
      <w:rFonts w:cs="Wingdings"/>
    </w:rPr>
  </w:style>
  <w:style w:type="character" w:customStyle="1" w:styleId="1744">
    <w:name w:val="ListLabel 1703"/>
    <w:qFormat/>
    <w:uiPriority w:val="0"/>
    <w:rPr>
      <w:rFonts w:cs="Symbol"/>
    </w:rPr>
  </w:style>
  <w:style w:type="character" w:customStyle="1" w:styleId="1745">
    <w:name w:val="ListLabel 1704"/>
    <w:qFormat/>
    <w:uiPriority w:val="0"/>
    <w:rPr>
      <w:rFonts w:cs="Courier New"/>
    </w:rPr>
  </w:style>
  <w:style w:type="character" w:customStyle="1" w:styleId="1746">
    <w:name w:val="ListLabel 1705"/>
    <w:qFormat/>
    <w:uiPriority w:val="0"/>
    <w:rPr>
      <w:rFonts w:cs="Wingdings"/>
    </w:rPr>
  </w:style>
  <w:style w:type="character" w:customStyle="1" w:styleId="1747">
    <w:name w:val="ListLabel 1706"/>
    <w:qFormat/>
    <w:uiPriority w:val="0"/>
    <w:rPr>
      <w:rFonts w:cs="Symbol"/>
    </w:rPr>
  </w:style>
  <w:style w:type="character" w:customStyle="1" w:styleId="1748">
    <w:name w:val="ListLabel 1707"/>
    <w:qFormat/>
    <w:uiPriority w:val="0"/>
    <w:rPr>
      <w:rFonts w:cs="Courier New"/>
    </w:rPr>
  </w:style>
  <w:style w:type="character" w:customStyle="1" w:styleId="1749">
    <w:name w:val="ListLabel 1708"/>
    <w:qFormat/>
    <w:uiPriority w:val="0"/>
    <w:rPr>
      <w:rFonts w:cs="Wingdings"/>
    </w:rPr>
  </w:style>
  <w:style w:type="character" w:customStyle="1" w:styleId="1750">
    <w:name w:val="ListLabel 1709"/>
    <w:qFormat/>
    <w:uiPriority w:val="0"/>
    <w:rPr>
      <w:rFonts w:cs="Symbol"/>
    </w:rPr>
  </w:style>
  <w:style w:type="character" w:customStyle="1" w:styleId="1751">
    <w:name w:val="ListLabel 1710"/>
    <w:qFormat/>
    <w:uiPriority w:val="0"/>
    <w:rPr>
      <w:rFonts w:cs="Courier New"/>
    </w:rPr>
  </w:style>
  <w:style w:type="character" w:customStyle="1" w:styleId="1752">
    <w:name w:val="ListLabel 1711"/>
    <w:qFormat/>
    <w:uiPriority w:val="0"/>
    <w:rPr>
      <w:rFonts w:cs="Wingdings"/>
    </w:rPr>
  </w:style>
  <w:style w:type="character" w:customStyle="1" w:styleId="1753">
    <w:name w:val="ListLabel 1712"/>
    <w:qFormat/>
    <w:uiPriority w:val="0"/>
    <w:rPr>
      <w:rFonts w:ascii="RgsyshAdvTTb8864ccf.B" w:hAnsi="RgsyshAdvTTb8864ccf.B" w:cs="Symbol"/>
      <w:b/>
      <w:sz w:val="24"/>
    </w:rPr>
  </w:style>
  <w:style w:type="character" w:customStyle="1" w:styleId="1754">
    <w:name w:val="ListLabel 1713"/>
    <w:qFormat/>
    <w:uiPriority w:val="0"/>
    <w:rPr>
      <w:rFonts w:cs="Courier New"/>
    </w:rPr>
  </w:style>
  <w:style w:type="character" w:customStyle="1" w:styleId="1755">
    <w:name w:val="ListLabel 1714"/>
    <w:qFormat/>
    <w:uiPriority w:val="0"/>
    <w:rPr>
      <w:rFonts w:cs="Wingdings"/>
    </w:rPr>
  </w:style>
  <w:style w:type="character" w:customStyle="1" w:styleId="1756">
    <w:name w:val="ListLabel 1715"/>
    <w:qFormat/>
    <w:uiPriority w:val="0"/>
    <w:rPr>
      <w:rFonts w:cs="Symbol"/>
    </w:rPr>
  </w:style>
  <w:style w:type="character" w:customStyle="1" w:styleId="1757">
    <w:name w:val="ListLabel 1716"/>
    <w:qFormat/>
    <w:uiPriority w:val="0"/>
    <w:rPr>
      <w:rFonts w:cs="Courier New"/>
    </w:rPr>
  </w:style>
  <w:style w:type="character" w:customStyle="1" w:styleId="1758">
    <w:name w:val="ListLabel 1717"/>
    <w:qFormat/>
    <w:uiPriority w:val="0"/>
    <w:rPr>
      <w:rFonts w:cs="Wingdings"/>
    </w:rPr>
  </w:style>
  <w:style w:type="character" w:customStyle="1" w:styleId="1759">
    <w:name w:val="ListLabel 1718"/>
    <w:qFormat/>
    <w:uiPriority w:val="0"/>
    <w:rPr>
      <w:rFonts w:cs="Symbol"/>
    </w:rPr>
  </w:style>
  <w:style w:type="character" w:customStyle="1" w:styleId="1760">
    <w:name w:val="ListLabel 1719"/>
    <w:qFormat/>
    <w:uiPriority w:val="0"/>
    <w:rPr>
      <w:rFonts w:cs="Courier New"/>
    </w:rPr>
  </w:style>
  <w:style w:type="character" w:customStyle="1" w:styleId="1761">
    <w:name w:val="ListLabel 1720"/>
    <w:qFormat/>
    <w:uiPriority w:val="0"/>
    <w:rPr>
      <w:rFonts w:cs="Wingdings"/>
    </w:rPr>
  </w:style>
  <w:style w:type="character" w:customStyle="1" w:styleId="1762">
    <w:name w:val="ListLabel 1721"/>
    <w:qFormat/>
    <w:uiPriority w:val="0"/>
    <w:rPr>
      <w:rFonts w:cs="Symbol"/>
      <w:sz w:val="24"/>
      <w:szCs w:val="32"/>
    </w:rPr>
  </w:style>
  <w:style w:type="character" w:customStyle="1" w:styleId="1763">
    <w:name w:val="ListLabel 1722"/>
    <w:qFormat/>
    <w:uiPriority w:val="0"/>
    <w:rPr>
      <w:rFonts w:cs="Courier New"/>
    </w:rPr>
  </w:style>
  <w:style w:type="character" w:customStyle="1" w:styleId="1764">
    <w:name w:val="ListLabel 1723"/>
    <w:qFormat/>
    <w:uiPriority w:val="0"/>
    <w:rPr>
      <w:rFonts w:cs="Wingdings"/>
    </w:rPr>
  </w:style>
  <w:style w:type="character" w:customStyle="1" w:styleId="1765">
    <w:name w:val="ListLabel 1724"/>
    <w:qFormat/>
    <w:uiPriority w:val="0"/>
    <w:rPr>
      <w:rFonts w:cs="Symbol"/>
    </w:rPr>
  </w:style>
  <w:style w:type="character" w:customStyle="1" w:styleId="1766">
    <w:name w:val="ListLabel 1725"/>
    <w:qFormat/>
    <w:uiPriority w:val="0"/>
    <w:rPr>
      <w:rFonts w:cs="Courier New"/>
    </w:rPr>
  </w:style>
  <w:style w:type="character" w:customStyle="1" w:styleId="1767">
    <w:name w:val="ListLabel 1726"/>
    <w:qFormat/>
    <w:uiPriority w:val="0"/>
    <w:rPr>
      <w:rFonts w:cs="Wingdings"/>
    </w:rPr>
  </w:style>
  <w:style w:type="character" w:customStyle="1" w:styleId="1768">
    <w:name w:val="ListLabel 1727"/>
    <w:qFormat/>
    <w:uiPriority w:val="0"/>
    <w:rPr>
      <w:rFonts w:cs="Symbol"/>
    </w:rPr>
  </w:style>
  <w:style w:type="character" w:customStyle="1" w:styleId="1769">
    <w:name w:val="ListLabel 1728"/>
    <w:qFormat/>
    <w:uiPriority w:val="0"/>
    <w:rPr>
      <w:rFonts w:cs="Courier New"/>
    </w:rPr>
  </w:style>
  <w:style w:type="character" w:customStyle="1" w:styleId="1770">
    <w:name w:val="ListLabel 1729"/>
    <w:qFormat/>
    <w:uiPriority w:val="0"/>
    <w:rPr>
      <w:rFonts w:cs="Wingdings"/>
    </w:rPr>
  </w:style>
  <w:style w:type="character" w:customStyle="1" w:styleId="1771">
    <w:name w:val="ListLabel 1730"/>
    <w:qFormat/>
    <w:uiPriority w:val="0"/>
    <w:rPr>
      <w:rFonts w:cs="Symbol"/>
    </w:rPr>
  </w:style>
  <w:style w:type="character" w:customStyle="1" w:styleId="1772">
    <w:name w:val="ListLabel 1731"/>
    <w:qFormat/>
    <w:uiPriority w:val="0"/>
    <w:rPr>
      <w:rFonts w:cs="Courier New"/>
    </w:rPr>
  </w:style>
  <w:style w:type="character" w:customStyle="1" w:styleId="1773">
    <w:name w:val="ListLabel 1732"/>
    <w:qFormat/>
    <w:uiPriority w:val="0"/>
    <w:rPr>
      <w:rFonts w:cs="Wingdings"/>
    </w:rPr>
  </w:style>
  <w:style w:type="character" w:customStyle="1" w:styleId="1774">
    <w:name w:val="ListLabel 1733"/>
    <w:qFormat/>
    <w:uiPriority w:val="0"/>
    <w:rPr>
      <w:rFonts w:cs="Symbol"/>
    </w:rPr>
  </w:style>
  <w:style w:type="character" w:customStyle="1" w:styleId="1775">
    <w:name w:val="ListLabel 1734"/>
    <w:qFormat/>
    <w:uiPriority w:val="0"/>
    <w:rPr>
      <w:rFonts w:cs="Courier New"/>
    </w:rPr>
  </w:style>
  <w:style w:type="character" w:customStyle="1" w:styleId="1776">
    <w:name w:val="ListLabel 1735"/>
    <w:qFormat/>
    <w:uiPriority w:val="0"/>
    <w:rPr>
      <w:rFonts w:cs="Wingdings"/>
    </w:rPr>
  </w:style>
  <w:style w:type="character" w:customStyle="1" w:styleId="1777">
    <w:name w:val="ListLabel 1736"/>
    <w:qFormat/>
    <w:uiPriority w:val="0"/>
    <w:rPr>
      <w:rFonts w:cs="Symbol"/>
    </w:rPr>
  </w:style>
  <w:style w:type="character" w:customStyle="1" w:styleId="1778">
    <w:name w:val="ListLabel 1737"/>
    <w:qFormat/>
    <w:uiPriority w:val="0"/>
    <w:rPr>
      <w:rFonts w:cs="Courier New"/>
    </w:rPr>
  </w:style>
  <w:style w:type="character" w:customStyle="1" w:styleId="1779">
    <w:name w:val="ListLabel 1738"/>
    <w:qFormat/>
    <w:uiPriority w:val="0"/>
    <w:rPr>
      <w:rFonts w:cs="Wingdings"/>
    </w:rPr>
  </w:style>
  <w:style w:type="character" w:customStyle="1" w:styleId="1780">
    <w:name w:val="ListLabel 1739"/>
    <w:qFormat/>
    <w:uiPriority w:val="0"/>
    <w:rPr>
      <w:rFonts w:cs="OpenSymbol"/>
    </w:rPr>
  </w:style>
  <w:style w:type="character" w:customStyle="1" w:styleId="1781">
    <w:name w:val="ListLabel 1740"/>
    <w:qFormat/>
    <w:uiPriority w:val="0"/>
    <w:rPr>
      <w:rFonts w:cs="OpenSymbol"/>
    </w:rPr>
  </w:style>
  <w:style w:type="character" w:customStyle="1" w:styleId="1782">
    <w:name w:val="ListLabel 1741"/>
    <w:qFormat/>
    <w:uiPriority w:val="0"/>
    <w:rPr>
      <w:rFonts w:cs="OpenSymbol"/>
    </w:rPr>
  </w:style>
  <w:style w:type="character" w:customStyle="1" w:styleId="1783">
    <w:name w:val="ListLabel 1742"/>
    <w:qFormat/>
    <w:uiPriority w:val="0"/>
    <w:rPr>
      <w:rFonts w:cs="OpenSymbol"/>
    </w:rPr>
  </w:style>
  <w:style w:type="character" w:customStyle="1" w:styleId="1784">
    <w:name w:val="ListLabel 1743"/>
    <w:qFormat/>
    <w:uiPriority w:val="0"/>
    <w:rPr>
      <w:rFonts w:cs="OpenSymbol"/>
    </w:rPr>
  </w:style>
  <w:style w:type="character" w:customStyle="1" w:styleId="1785">
    <w:name w:val="ListLabel 1744"/>
    <w:qFormat/>
    <w:uiPriority w:val="0"/>
    <w:rPr>
      <w:rFonts w:cs="OpenSymbol"/>
    </w:rPr>
  </w:style>
  <w:style w:type="character" w:customStyle="1" w:styleId="1786">
    <w:name w:val="ListLabel 1745"/>
    <w:qFormat/>
    <w:uiPriority w:val="0"/>
    <w:rPr>
      <w:rFonts w:cs="OpenSymbol"/>
    </w:rPr>
  </w:style>
  <w:style w:type="character" w:customStyle="1" w:styleId="1787">
    <w:name w:val="ListLabel 1746"/>
    <w:qFormat/>
    <w:uiPriority w:val="0"/>
    <w:rPr>
      <w:rFonts w:cs="OpenSymbol"/>
    </w:rPr>
  </w:style>
  <w:style w:type="character" w:customStyle="1" w:styleId="1788">
    <w:name w:val="ListLabel 1747"/>
    <w:qFormat/>
    <w:uiPriority w:val="0"/>
    <w:rPr>
      <w:rFonts w:cs="OpenSymbol"/>
    </w:rPr>
  </w:style>
  <w:style w:type="character" w:customStyle="1" w:styleId="1789">
    <w:name w:val="ListLabel 1748"/>
    <w:qFormat/>
    <w:uiPriority w:val="0"/>
    <w:rPr>
      <w:rFonts w:cs="Wingdings"/>
      <w:sz w:val="22"/>
    </w:rPr>
  </w:style>
  <w:style w:type="character" w:customStyle="1" w:styleId="1790">
    <w:name w:val="ListLabel 1749"/>
    <w:qFormat/>
    <w:uiPriority w:val="0"/>
    <w:rPr>
      <w:rFonts w:cs="Courier New"/>
      <w:sz w:val="20"/>
    </w:rPr>
  </w:style>
  <w:style w:type="character" w:customStyle="1" w:styleId="1791">
    <w:name w:val="ListLabel 1750"/>
    <w:qFormat/>
    <w:uiPriority w:val="0"/>
    <w:rPr>
      <w:rFonts w:cs="Wingdings"/>
      <w:sz w:val="20"/>
    </w:rPr>
  </w:style>
  <w:style w:type="character" w:customStyle="1" w:styleId="1792">
    <w:name w:val="ListLabel 1751"/>
    <w:qFormat/>
    <w:uiPriority w:val="0"/>
    <w:rPr>
      <w:rFonts w:cs="Wingdings"/>
      <w:sz w:val="20"/>
    </w:rPr>
  </w:style>
  <w:style w:type="character" w:customStyle="1" w:styleId="1793">
    <w:name w:val="ListLabel 1752"/>
    <w:qFormat/>
    <w:uiPriority w:val="0"/>
    <w:rPr>
      <w:rFonts w:cs="Wingdings"/>
      <w:sz w:val="20"/>
    </w:rPr>
  </w:style>
  <w:style w:type="character" w:customStyle="1" w:styleId="1794">
    <w:name w:val="ListLabel 1753"/>
    <w:qFormat/>
    <w:uiPriority w:val="0"/>
    <w:rPr>
      <w:rFonts w:cs="Wingdings"/>
      <w:sz w:val="20"/>
    </w:rPr>
  </w:style>
  <w:style w:type="character" w:customStyle="1" w:styleId="1795">
    <w:name w:val="ListLabel 1754"/>
    <w:qFormat/>
    <w:uiPriority w:val="0"/>
    <w:rPr>
      <w:rFonts w:cs="Wingdings"/>
      <w:sz w:val="20"/>
    </w:rPr>
  </w:style>
  <w:style w:type="character" w:customStyle="1" w:styleId="1796">
    <w:name w:val="ListLabel 1755"/>
    <w:qFormat/>
    <w:uiPriority w:val="0"/>
    <w:rPr>
      <w:rFonts w:cs="Wingdings"/>
      <w:sz w:val="20"/>
    </w:rPr>
  </w:style>
  <w:style w:type="character" w:customStyle="1" w:styleId="1797">
    <w:name w:val="ListLabel 1756"/>
    <w:qFormat/>
    <w:uiPriority w:val="0"/>
    <w:rPr>
      <w:rFonts w:cs="Wingdings"/>
      <w:sz w:val="20"/>
    </w:rPr>
  </w:style>
  <w:style w:type="character" w:customStyle="1" w:styleId="1798">
    <w:name w:val="ListLabel 1757"/>
    <w:qFormat/>
    <w:uiPriority w:val="0"/>
    <w:rPr>
      <w:rFonts w:ascii="Times New Roman" w:hAnsi="Times New Roman" w:cs="Wingdings"/>
      <w:sz w:val="22"/>
    </w:rPr>
  </w:style>
  <w:style w:type="character" w:customStyle="1" w:styleId="1799">
    <w:name w:val="ListLabel 1758"/>
    <w:qFormat/>
    <w:uiPriority w:val="0"/>
    <w:rPr>
      <w:rFonts w:cs="Courier New"/>
      <w:sz w:val="20"/>
    </w:rPr>
  </w:style>
  <w:style w:type="character" w:customStyle="1" w:styleId="1800">
    <w:name w:val="ListLabel 1759"/>
    <w:qFormat/>
    <w:uiPriority w:val="0"/>
    <w:rPr>
      <w:rFonts w:cs="Wingdings"/>
      <w:sz w:val="20"/>
    </w:rPr>
  </w:style>
  <w:style w:type="character" w:customStyle="1" w:styleId="1801">
    <w:name w:val="ListLabel 1760"/>
    <w:qFormat/>
    <w:uiPriority w:val="0"/>
    <w:rPr>
      <w:rFonts w:cs="Wingdings"/>
      <w:sz w:val="20"/>
    </w:rPr>
  </w:style>
  <w:style w:type="character" w:customStyle="1" w:styleId="1802">
    <w:name w:val="ListLabel 1761"/>
    <w:qFormat/>
    <w:uiPriority w:val="0"/>
    <w:rPr>
      <w:rFonts w:cs="Wingdings"/>
      <w:sz w:val="20"/>
    </w:rPr>
  </w:style>
  <w:style w:type="character" w:customStyle="1" w:styleId="1803">
    <w:name w:val="ListLabel 1762"/>
    <w:qFormat/>
    <w:uiPriority w:val="0"/>
    <w:rPr>
      <w:rFonts w:cs="Wingdings"/>
      <w:sz w:val="20"/>
    </w:rPr>
  </w:style>
  <w:style w:type="character" w:customStyle="1" w:styleId="1804">
    <w:name w:val="ListLabel 1763"/>
    <w:qFormat/>
    <w:uiPriority w:val="0"/>
    <w:rPr>
      <w:rFonts w:cs="Wingdings"/>
      <w:sz w:val="20"/>
    </w:rPr>
  </w:style>
  <w:style w:type="character" w:customStyle="1" w:styleId="1805">
    <w:name w:val="ListLabel 1764"/>
    <w:qFormat/>
    <w:uiPriority w:val="0"/>
    <w:rPr>
      <w:rFonts w:cs="Wingdings"/>
      <w:sz w:val="20"/>
    </w:rPr>
  </w:style>
  <w:style w:type="character" w:customStyle="1" w:styleId="1806">
    <w:name w:val="ListLabel 1765"/>
    <w:qFormat/>
    <w:uiPriority w:val="0"/>
    <w:rPr>
      <w:rFonts w:cs="Wingdings"/>
      <w:sz w:val="20"/>
    </w:rPr>
  </w:style>
  <w:style w:type="character" w:customStyle="1" w:styleId="1807">
    <w:name w:val="ListLabel 1766"/>
    <w:qFormat/>
    <w:uiPriority w:val="0"/>
    <w:rPr>
      <w:rFonts w:cs="Symbol"/>
    </w:rPr>
  </w:style>
  <w:style w:type="character" w:customStyle="1" w:styleId="1808">
    <w:name w:val="ListLabel 1767"/>
    <w:qFormat/>
    <w:uiPriority w:val="0"/>
    <w:rPr>
      <w:rFonts w:cs="Courier New"/>
    </w:rPr>
  </w:style>
  <w:style w:type="character" w:customStyle="1" w:styleId="1809">
    <w:name w:val="ListLabel 1768"/>
    <w:qFormat/>
    <w:uiPriority w:val="0"/>
    <w:rPr>
      <w:rFonts w:cs="Wingdings"/>
    </w:rPr>
  </w:style>
  <w:style w:type="character" w:customStyle="1" w:styleId="1810">
    <w:name w:val="ListLabel 1769"/>
    <w:qFormat/>
    <w:uiPriority w:val="0"/>
    <w:rPr>
      <w:rFonts w:cs="Symbol"/>
    </w:rPr>
  </w:style>
  <w:style w:type="character" w:customStyle="1" w:styleId="1811">
    <w:name w:val="ListLabel 1770"/>
    <w:qFormat/>
    <w:uiPriority w:val="0"/>
    <w:rPr>
      <w:rFonts w:cs="Courier New"/>
    </w:rPr>
  </w:style>
  <w:style w:type="character" w:customStyle="1" w:styleId="1812">
    <w:name w:val="ListLabel 1771"/>
    <w:qFormat/>
    <w:uiPriority w:val="0"/>
    <w:rPr>
      <w:rFonts w:cs="Wingdings"/>
    </w:rPr>
  </w:style>
  <w:style w:type="character" w:customStyle="1" w:styleId="1813">
    <w:name w:val="ListLabel 1772"/>
    <w:qFormat/>
    <w:uiPriority w:val="0"/>
    <w:rPr>
      <w:rFonts w:cs="Symbol"/>
    </w:rPr>
  </w:style>
  <w:style w:type="character" w:customStyle="1" w:styleId="1814">
    <w:name w:val="ListLabel 1773"/>
    <w:qFormat/>
    <w:uiPriority w:val="0"/>
    <w:rPr>
      <w:rFonts w:cs="Courier New"/>
    </w:rPr>
  </w:style>
  <w:style w:type="character" w:customStyle="1" w:styleId="1815">
    <w:name w:val="ListLabel 1774"/>
    <w:qFormat/>
    <w:uiPriority w:val="0"/>
    <w:rPr>
      <w:rFonts w:cs="Wingdings"/>
    </w:rPr>
  </w:style>
  <w:style w:type="character" w:customStyle="1" w:styleId="1816">
    <w:name w:val="ListLabel 1775"/>
    <w:qFormat/>
    <w:uiPriority w:val="0"/>
    <w:rPr>
      <w:rFonts w:cs="Symbol"/>
      <w:sz w:val="20"/>
    </w:rPr>
  </w:style>
  <w:style w:type="character" w:customStyle="1" w:styleId="1817">
    <w:name w:val="ListLabel 1776"/>
    <w:qFormat/>
    <w:uiPriority w:val="0"/>
    <w:rPr>
      <w:rFonts w:cs="Courier New"/>
    </w:rPr>
  </w:style>
  <w:style w:type="character" w:customStyle="1" w:styleId="1818">
    <w:name w:val="ListLabel 1777"/>
    <w:qFormat/>
    <w:uiPriority w:val="0"/>
    <w:rPr>
      <w:rFonts w:cs="Wingdings"/>
    </w:rPr>
  </w:style>
  <w:style w:type="character" w:customStyle="1" w:styleId="1819">
    <w:name w:val="ListLabel 1778"/>
    <w:qFormat/>
    <w:uiPriority w:val="0"/>
    <w:rPr>
      <w:rFonts w:cs="Symbol"/>
    </w:rPr>
  </w:style>
  <w:style w:type="character" w:customStyle="1" w:styleId="1820">
    <w:name w:val="ListLabel 1779"/>
    <w:qFormat/>
    <w:uiPriority w:val="0"/>
    <w:rPr>
      <w:rFonts w:cs="Courier New"/>
    </w:rPr>
  </w:style>
  <w:style w:type="character" w:customStyle="1" w:styleId="1821">
    <w:name w:val="ListLabel 1780"/>
    <w:qFormat/>
    <w:uiPriority w:val="0"/>
    <w:rPr>
      <w:rFonts w:cs="Wingdings"/>
    </w:rPr>
  </w:style>
  <w:style w:type="character" w:customStyle="1" w:styleId="1822">
    <w:name w:val="ListLabel 1781"/>
    <w:qFormat/>
    <w:uiPriority w:val="0"/>
    <w:rPr>
      <w:rFonts w:cs="Symbol"/>
    </w:rPr>
  </w:style>
  <w:style w:type="character" w:customStyle="1" w:styleId="1823">
    <w:name w:val="ListLabel 1782"/>
    <w:qFormat/>
    <w:uiPriority w:val="0"/>
    <w:rPr>
      <w:rFonts w:cs="Courier New"/>
    </w:rPr>
  </w:style>
  <w:style w:type="character" w:customStyle="1" w:styleId="1824">
    <w:name w:val="ListLabel 1783"/>
    <w:qFormat/>
    <w:uiPriority w:val="0"/>
    <w:rPr>
      <w:rFonts w:cs="Wingdings"/>
    </w:rPr>
  </w:style>
  <w:style w:type="character" w:customStyle="1" w:styleId="1825">
    <w:name w:val="ListLabel 1784"/>
    <w:qFormat/>
    <w:uiPriority w:val="0"/>
    <w:rPr>
      <w:rFonts w:ascii="Georgia" w:hAnsi="Georgia" w:cs="Times New Roman"/>
    </w:rPr>
  </w:style>
  <w:style w:type="character" w:customStyle="1" w:styleId="1826">
    <w:name w:val="ListLabel 1785"/>
    <w:qFormat/>
    <w:uiPriority w:val="0"/>
    <w:rPr>
      <w:rFonts w:cs="Courier New"/>
    </w:rPr>
  </w:style>
  <w:style w:type="character" w:customStyle="1" w:styleId="1827">
    <w:name w:val="ListLabel 1786"/>
    <w:qFormat/>
    <w:uiPriority w:val="0"/>
    <w:rPr>
      <w:rFonts w:cs="Wingdings"/>
    </w:rPr>
  </w:style>
  <w:style w:type="character" w:customStyle="1" w:styleId="1828">
    <w:name w:val="ListLabel 1787"/>
    <w:qFormat/>
    <w:uiPriority w:val="0"/>
    <w:rPr>
      <w:rFonts w:cs="Symbol"/>
    </w:rPr>
  </w:style>
  <w:style w:type="character" w:customStyle="1" w:styleId="1829">
    <w:name w:val="ListLabel 1788"/>
    <w:qFormat/>
    <w:uiPriority w:val="0"/>
    <w:rPr>
      <w:rFonts w:cs="Courier New"/>
    </w:rPr>
  </w:style>
  <w:style w:type="character" w:customStyle="1" w:styleId="1830">
    <w:name w:val="ListLabel 1789"/>
    <w:qFormat/>
    <w:uiPriority w:val="0"/>
    <w:rPr>
      <w:rFonts w:cs="Wingdings"/>
    </w:rPr>
  </w:style>
  <w:style w:type="character" w:customStyle="1" w:styleId="1831">
    <w:name w:val="ListLabel 1790"/>
    <w:qFormat/>
    <w:uiPriority w:val="0"/>
    <w:rPr>
      <w:rFonts w:cs="Symbol"/>
    </w:rPr>
  </w:style>
  <w:style w:type="character" w:customStyle="1" w:styleId="1832">
    <w:name w:val="ListLabel 1791"/>
    <w:qFormat/>
    <w:uiPriority w:val="0"/>
    <w:rPr>
      <w:rFonts w:cs="Courier New"/>
    </w:rPr>
  </w:style>
  <w:style w:type="character" w:customStyle="1" w:styleId="1833">
    <w:name w:val="ListLabel 1792"/>
    <w:qFormat/>
    <w:uiPriority w:val="0"/>
    <w:rPr>
      <w:rFonts w:cs="Wingdings"/>
    </w:rPr>
  </w:style>
  <w:style w:type="character" w:customStyle="1" w:styleId="1834">
    <w:name w:val="ListLabel 1793"/>
    <w:qFormat/>
    <w:uiPriority w:val="0"/>
    <w:rPr>
      <w:rFonts w:cs="Symbol"/>
      <w:b/>
      <w:sz w:val="28"/>
    </w:rPr>
  </w:style>
  <w:style w:type="character" w:customStyle="1" w:styleId="1835">
    <w:name w:val="ListLabel 1794"/>
    <w:qFormat/>
    <w:uiPriority w:val="0"/>
    <w:rPr>
      <w:rFonts w:cs="Courier New"/>
    </w:rPr>
  </w:style>
  <w:style w:type="character" w:customStyle="1" w:styleId="1836">
    <w:name w:val="ListLabel 1795"/>
    <w:qFormat/>
    <w:uiPriority w:val="0"/>
    <w:rPr>
      <w:rFonts w:cs="Wingdings"/>
    </w:rPr>
  </w:style>
  <w:style w:type="character" w:customStyle="1" w:styleId="1837">
    <w:name w:val="ListLabel 1796"/>
    <w:qFormat/>
    <w:uiPriority w:val="0"/>
    <w:rPr>
      <w:rFonts w:cs="Symbol"/>
    </w:rPr>
  </w:style>
  <w:style w:type="character" w:customStyle="1" w:styleId="1838">
    <w:name w:val="ListLabel 1797"/>
    <w:qFormat/>
    <w:uiPriority w:val="0"/>
    <w:rPr>
      <w:rFonts w:cs="Courier New"/>
    </w:rPr>
  </w:style>
  <w:style w:type="character" w:customStyle="1" w:styleId="1839">
    <w:name w:val="ListLabel 1798"/>
    <w:qFormat/>
    <w:uiPriority w:val="0"/>
    <w:rPr>
      <w:rFonts w:cs="Wingdings"/>
    </w:rPr>
  </w:style>
  <w:style w:type="character" w:customStyle="1" w:styleId="1840">
    <w:name w:val="ListLabel 1799"/>
    <w:qFormat/>
    <w:uiPriority w:val="0"/>
    <w:rPr>
      <w:rFonts w:cs="Symbol"/>
    </w:rPr>
  </w:style>
  <w:style w:type="character" w:customStyle="1" w:styleId="1841">
    <w:name w:val="ListLabel 1800"/>
    <w:qFormat/>
    <w:uiPriority w:val="0"/>
    <w:rPr>
      <w:rFonts w:cs="Courier New"/>
    </w:rPr>
  </w:style>
  <w:style w:type="character" w:customStyle="1" w:styleId="1842">
    <w:name w:val="ListLabel 1801"/>
    <w:qFormat/>
    <w:uiPriority w:val="0"/>
    <w:rPr>
      <w:rFonts w:cs="Wingdings"/>
    </w:rPr>
  </w:style>
  <w:style w:type="character" w:customStyle="1" w:styleId="1843">
    <w:name w:val="ListLabel 1802"/>
    <w:qFormat/>
    <w:uiPriority w:val="0"/>
    <w:rPr>
      <w:rFonts w:cs="Symbol"/>
      <w:b/>
      <w:sz w:val="28"/>
    </w:rPr>
  </w:style>
  <w:style w:type="character" w:customStyle="1" w:styleId="1844">
    <w:name w:val="ListLabel 1803"/>
    <w:qFormat/>
    <w:uiPriority w:val="0"/>
    <w:rPr>
      <w:rFonts w:cs="Courier New"/>
    </w:rPr>
  </w:style>
  <w:style w:type="character" w:customStyle="1" w:styleId="1845">
    <w:name w:val="ListLabel 1804"/>
    <w:qFormat/>
    <w:uiPriority w:val="0"/>
    <w:rPr>
      <w:rFonts w:cs="Wingdings"/>
    </w:rPr>
  </w:style>
  <w:style w:type="character" w:customStyle="1" w:styleId="1846">
    <w:name w:val="ListLabel 1805"/>
    <w:qFormat/>
    <w:uiPriority w:val="0"/>
    <w:rPr>
      <w:rFonts w:cs="Symbol"/>
    </w:rPr>
  </w:style>
  <w:style w:type="character" w:customStyle="1" w:styleId="1847">
    <w:name w:val="ListLabel 1806"/>
    <w:qFormat/>
    <w:uiPriority w:val="0"/>
    <w:rPr>
      <w:rFonts w:cs="Courier New"/>
    </w:rPr>
  </w:style>
  <w:style w:type="character" w:customStyle="1" w:styleId="1848">
    <w:name w:val="ListLabel 1807"/>
    <w:qFormat/>
    <w:uiPriority w:val="0"/>
    <w:rPr>
      <w:rFonts w:cs="Wingdings"/>
    </w:rPr>
  </w:style>
  <w:style w:type="character" w:customStyle="1" w:styleId="1849">
    <w:name w:val="ListLabel 1808"/>
    <w:qFormat/>
    <w:uiPriority w:val="0"/>
    <w:rPr>
      <w:rFonts w:cs="Symbol"/>
    </w:rPr>
  </w:style>
  <w:style w:type="character" w:customStyle="1" w:styleId="1850">
    <w:name w:val="ListLabel 1809"/>
    <w:qFormat/>
    <w:uiPriority w:val="0"/>
    <w:rPr>
      <w:rFonts w:cs="Courier New"/>
    </w:rPr>
  </w:style>
  <w:style w:type="character" w:customStyle="1" w:styleId="1851">
    <w:name w:val="ListLabel 1810"/>
    <w:qFormat/>
    <w:uiPriority w:val="0"/>
    <w:rPr>
      <w:rFonts w:cs="Wingdings"/>
    </w:rPr>
  </w:style>
  <w:style w:type="character" w:customStyle="1" w:styleId="1852">
    <w:name w:val="ListLabel 1811"/>
    <w:qFormat/>
    <w:uiPriority w:val="0"/>
    <w:rPr>
      <w:rFonts w:ascii="Georgia" w:hAnsi="Georgia" w:cs="Times New Roman"/>
      <w:sz w:val="24"/>
    </w:rPr>
  </w:style>
  <w:style w:type="character" w:customStyle="1" w:styleId="1853">
    <w:name w:val="ListLabel 1812"/>
    <w:qFormat/>
    <w:uiPriority w:val="0"/>
    <w:rPr>
      <w:rFonts w:cs="Courier New"/>
    </w:rPr>
  </w:style>
  <w:style w:type="character" w:customStyle="1" w:styleId="1854">
    <w:name w:val="ListLabel 1813"/>
    <w:qFormat/>
    <w:uiPriority w:val="0"/>
    <w:rPr>
      <w:rFonts w:cs="Wingdings"/>
    </w:rPr>
  </w:style>
  <w:style w:type="character" w:customStyle="1" w:styleId="1855">
    <w:name w:val="ListLabel 1814"/>
    <w:qFormat/>
    <w:uiPriority w:val="0"/>
    <w:rPr>
      <w:rFonts w:cs="Symbol"/>
    </w:rPr>
  </w:style>
  <w:style w:type="character" w:customStyle="1" w:styleId="1856">
    <w:name w:val="ListLabel 1815"/>
    <w:qFormat/>
    <w:uiPriority w:val="0"/>
    <w:rPr>
      <w:rFonts w:cs="Courier New"/>
    </w:rPr>
  </w:style>
  <w:style w:type="character" w:customStyle="1" w:styleId="1857">
    <w:name w:val="ListLabel 1816"/>
    <w:qFormat/>
    <w:uiPriority w:val="0"/>
    <w:rPr>
      <w:rFonts w:cs="Wingdings"/>
    </w:rPr>
  </w:style>
  <w:style w:type="character" w:customStyle="1" w:styleId="1858">
    <w:name w:val="ListLabel 1817"/>
    <w:qFormat/>
    <w:uiPriority w:val="0"/>
    <w:rPr>
      <w:rFonts w:cs="Symbol"/>
    </w:rPr>
  </w:style>
  <w:style w:type="character" w:customStyle="1" w:styleId="1859">
    <w:name w:val="ListLabel 1818"/>
    <w:qFormat/>
    <w:uiPriority w:val="0"/>
    <w:rPr>
      <w:rFonts w:cs="Courier New"/>
    </w:rPr>
  </w:style>
  <w:style w:type="character" w:customStyle="1" w:styleId="1860">
    <w:name w:val="ListLabel 1819"/>
    <w:qFormat/>
    <w:uiPriority w:val="0"/>
    <w:rPr>
      <w:rFonts w:cs="Wingdings"/>
    </w:rPr>
  </w:style>
  <w:style w:type="character" w:customStyle="1" w:styleId="1861">
    <w:name w:val="ListLabel 1820"/>
    <w:qFormat/>
    <w:uiPriority w:val="0"/>
    <w:rPr>
      <w:rFonts w:ascii="Times New Roman" w:hAnsi="Times New Roman" w:cs="Times New Roman"/>
      <w:sz w:val="20"/>
    </w:rPr>
  </w:style>
  <w:style w:type="character" w:customStyle="1" w:styleId="1862">
    <w:name w:val="ListLabel 1821"/>
    <w:qFormat/>
    <w:uiPriority w:val="0"/>
    <w:rPr>
      <w:rFonts w:cs="Courier New"/>
    </w:rPr>
  </w:style>
  <w:style w:type="character" w:customStyle="1" w:styleId="1863">
    <w:name w:val="ListLabel 1822"/>
    <w:qFormat/>
    <w:uiPriority w:val="0"/>
    <w:rPr>
      <w:rFonts w:cs="Wingdings"/>
    </w:rPr>
  </w:style>
  <w:style w:type="character" w:customStyle="1" w:styleId="1864">
    <w:name w:val="ListLabel 1823"/>
    <w:qFormat/>
    <w:uiPriority w:val="0"/>
    <w:rPr>
      <w:rFonts w:cs="Symbol"/>
    </w:rPr>
  </w:style>
  <w:style w:type="character" w:customStyle="1" w:styleId="1865">
    <w:name w:val="ListLabel 1824"/>
    <w:qFormat/>
    <w:uiPriority w:val="0"/>
    <w:rPr>
      <w:rFonts w:cs="Courier New"/>
    </w:rPr>
  </w:style>
  <w:style w:type="character" w:customStyle="1" w:styleId="1866">
    <w:name w:val="ListLabel 1825"/>
    <w:qFormat/>
    <w:uiPriority w:val="0"/>
    <w:rPr>
      <w:rFonts w:cs="Wingdings"/>
    </w:rPr>
  </w:style>
  <w:style w:type="character" w:customStyle="1" w:styleId="1867">
    <w:name w:val="ListLabel 1826"/>
    <w:qFormat/>
    <w:uiPriority w:val="0"/>
    <w:rPr>
      <w:rFonts w:cs="Symbol"/>
    </w:rPr>
  </w:style>
  <w:style w:type="character" w:customStyle="1" w:styleId="1868">
    <w:name w:val="ListLabel 1827"/>
    <w:qFormat/>
    <w:uiPriority w:val="0"/>
    <w:rPr>
      <w:rFonts w:cs="Courier New"/>
    </w:rPr>
  </w:style>
  <w:style w:type="character" w:customStyle="1" w:styleId="1869">
    <w:name w:val="ListLabel 1828"/>
    <w:qFormat/>
    <w:uiPriority w:val="0"/>
    <w:rPr>
      <w:rFonts w:cs="Wingdings"/>
    </w:rPr>
  </w:style>
  <w:style w:type="character" w:customStyle="1" w:styleId="1870">
    <w:name w:val="ListLabel 1829"/>
    <w:qFormat/>
    <w:uiPriority w:val="0"/>
    <w:rPr>
      <w:rFonts w:cs="Times New Roman"/>
    </w:rPr>
  </w:style>
  <w:style w:type="character" w:customStyle="1" w:styleId="1871">
    <w:name w:val="ListLabel 1830"/>
    <w:qFormat/>
    <w:uiPriority w:val="0"/>
    <w:rPr>
      <w:rFonts w:cs="Courier New"/>
    </w:rPr>
  </w:style>
  <w:style w:type="character" w:customStyle="1" w:styleId="1872">
    <w:name w:val="ListLabel 1831"/>
    <w:qFormat/>
    <w:uiPriority w:val="0"/>
    <w:rPr>
      <w:rFonts w:cs="Wingdings"/>
    </w:rPr>
  </w:style>
  <w:style w:type="character" w:customStyle="1" w:styleId="1873">
    <w:name w:val="ListLabel 1832"/>
    <w:qFormat/>
    <w:uiPriority w:val="0"/>
    <w:rPr>
      <w:rFonts w:cs="Symbol"/>
    </w:rPr>
  </w:style>
  <w:style w:type="character" w:customStyle="1" w:styleId="1874">
    <w:name w:val="ListLabel 1833"/>
    <w:qFormat/>
    <w:uiPriority w:val="0"/>
    <w:rPr>
      <w:rFonts w:cs="Courier New"/>
    </w:rPr>
  </w:style>
  <w:style w:type="character" w:customStyle="1" w:styleId="1875">
    <w:name w:val="ListLabel 1834"/>
    <w:qFormat/>
    <w:uiPriority w:val="0"/>
    <w:rPr>
      <w:rFonts w:cs="Wingdings"/>
    </w:rPr>
  </w:style>
  <w:style w:type="character" w:customStyle="1" w:styleId="1876">
    <w:name w:val="ListLabel 1835"/>
    <w:qFormat/>
    <w:uiPriority w:val="0"/>
    <w:rPr>
      <w:rFonts w:cs="Symbol"/>
    </w:rPr>
  </w:style>
  <w:style w:type="character" w:customStyle="1" w:styleId="1877">
    <w:name w:val="ListLabel 1836"/>
    <w:qFormat/>
    <w:uiPriority w:val="0"/>
    <w:rPr>
      <w:rFonts w:cs="Courier New"/>
    </w:rPr>
  </w:style>
  <w:style w:type="character" w:customStyle="1" w:styleId="1878">
    <w:name w:val="ListLabel 1837"/>
    <w:qFormat/>
    <w:uiPriority w:val="0"/>
    <w:rPr>
      <w:rFonts w:cs="Wingdings"/>
    </w:rPr>
  </w:style>
  <w:style w:type="character" w:customStyle="1" w:styleId="1879">
    <w:name w:val="ListLabel 1838"/>
    <w:qFormat/>
    <w:uiPriority w:val="0"/>
    <w:rPr>
      <w:rFonts w:ascii="Times New Roman" w:hAnsi="Times New Roman" w:eastAsia="Calibri" w:cs="Times New Roman"/>
      <w:sz w:val="24"/>
    </w:rPr>
  </w:style>
  <w:style w:type="character" w:customStyle="1" w:styleId="1880">
    <w:name w:val="ListLabel 1839"/>
    <w:qFormat/>
    <w:uiPriority w:val="0"/>
    <w:rPr>
      <w:rFonts w:ascii="Times New Roman" w:hAnsi="Times New Roman" w:cs="Times New Roman"/>
      <w:b/>
      <w:sz w:val="24"/>
    </w:rPr>
  </w:style>
  <w:style w:type="character" w:customStyle="1" w:styleId="1881">
    <w:name w:val="ListLabel 1840"/>
    <w:qFormat/>
    <w:uiPriority w:val="0"/>
    <w:rPr>
      <w:rFonts w:cs="Courier New"/>
    </w:rPr>
  </w:style>
  <w:style w:type="character" w:customStyle="1" w:styleId="1882">
    <w:name w:val="ListLabel 1841"/>
    <w:qFormat/>
    <w:uiPriority w:val="0"/>
    <w:rPr>
      <w:rFonts w:cs="Wingdings"/>
    </w:rPr>
  </w:style>
  <w:style w:type="character" w:customStyle="1" w:styleId="1883">
    <w:name w:val="ListLabel 1842"/>
    <w:qFormat/>
    <w:uiPriority w:val="0"/>
    <w:rPr>
      <w:rFonts w:cs="Symbol"/>
    </w:rPr>
  </w:style>
  <w:style w:type="character" w:customStyle="1" w:styleId="1884">
    <w:name w:val="ListLabel 1843"/>
    <w:qFormat/>
    <w:uiPriority w:val="0"/>
    <w:rPr>
      <w:rFonts w:cs="Courier New"/>
    </w:rPr>
  </w:style>
  <w:style w:type="character" w:customStyle="1" w:styleId="1885">
    <w:name w:val="ListLabel 1844"/>
    <w:qFormat/>
    <w:uiPriority w:val="0"/>
    <w:rPr>
      <w:rFonts w:cs="Wingdings"/>
    </w:rPr>
  </w:style>
  <w:style w:type="character" w:customStyle="1" w:styleId="1886">
    <w:name w:val="ListLabel 1845"/>
    <w:qFormat/>
    <w:uiPriority w:val="0"/>
    <w:rPr>
      <w:rFonts w:cs="Symbol"/>
    </w:rPr>
  </w:style>
  <w:style w:type="character" w:customStyle="1" w:styleId="1887">
    <w:name w:val="ListLabel 1846"/>
    <w:qFormat/>
    <w:uiPriority w:val="0"/>
    <w:rPr>
      <w:rFonts w:cs="Courier New"/>
    </w:rPr>
  </w:style>
  <w:style w:type="character" w:customStyle="1" w:styleId="1888">
    <w:name w:val="ListLabel 1847"/>
    <w:qFormat/>
    <w:uiPriority w:val="0"/>
    <w:rPr>
      <w:rFonts w:cs="Wingdings"/>
    </w:rPr>
  </w:style>
  <w:style w:type="character" w:customStyle="1" w:styleId="1889">
    <w:name w:val="ListLabel 1848"/>
    <w:qFormat/>
    <w:uiPriority w:val="0"/>
    <w:rPr>
      <w:rFonts w:ascii="Times New Roman" w:hAnsi="Times New Roman" w:cs="Symbol"/>
      <w:sz w:val="24"/>
    </w:rPr>
  </w:style>
  <w:style w:type="character" w:customStyle="1" w:styleId="1890">
    <w:name w:val="ListLabel 1849"/>
    <w:qFormat/>
    <w:uiPriority w:val="0"/>
    <w:rPr>
      <w:rFonts w:cs="Courier New"/>
    </w:rPr>
  </w:style>
  <w:style w:type="character" w:customStyle="1" w:styleId="1891">
    <w:name w:val="ListLabel 1850"/>
    <w:qFormat/>
    <w:uiPriority w:val="0"/>
    <w:rPr>
      <w:rFonts w:cs="Wingdings"/>
    </w:rPr>
  </w:style>
  <w:style w:type="character" w:customStyle="1" w:styleId="1892">
    <w:name w:val="ListLabel 1851"/>
    <w:qFormat/>
    <w:uiPriority w:val="0"/>
    <w:rPr>
      <w:rFonts w:cs="Symbol"/>
    </w:rPr>
  </w:style>
  <w:style w:type="character" w:customStyle="1" w:styleId="1893">
    <w:name w:val="ListLabel 1852"/>
    <w:qFormat/>
    <w:uiPriority w:val="0"/>
    <w:rPr>
      <w:rFonts w:cs="Courier New"/>
    </w:rPr>
  </w:style>
  <w:style w:type="character" w:customStyle="1" w:styleId="1894">
    <w:name w:val="ListLabel 1853"/>
    <w:qFormat/>
    <w:uiPriority w:val="0"/>
    <w:rPr>
      <w:rFonts w:cs="Wingdings"/>
    </w:rPr>
  </w:style>
  <w:style w:type="character" w:customStyle="1" w:styleId="1895">
    <w:name w:val="ListLabel 1854"/>
    <w:qFormat/>
    <w:uiPriority w:val="0"/>
    <w:rPr>
      <w:rFonts w:cs="Symbol"/>
    </w:rPr>
  </w:style>
  <w:style w:type="character" w:customStyle="1" w:styleId="1896">
    <w:name w:val="ListLabel 1855"/>
    <w:qFormat/>
    <w:uiPriority w:val="0"/>
    <w:rPr>
      <w:rFonts w:cs="Courier New"/>
    </w:rPr>
  </w:style>
  <w:style w:type="character" w:customStyle="1" w:styleId="1897">
    <w:name w:val="ListLabel 1856"/>
    <w:qFormat/>
    <w:uiPriority w:val="0"/>
    <w:rPr>
      <w:rFonts w:cs="Wingdings"/>
    </w:rPr>
  </w:style>
  <w:style w:type="character" w:customStyle="1" w:styleId="1898">
    <w:name w:val="ListLabel 1857"/>
    <w:qFormat/>
    <w:uiPriority w:val="0"/>
    <w:rPr>
      <w:rFonts w:ascii="Times New Roman" w:hAnsi="Times New Roman" w:cs="Symbol"/>
      <w:b/>
      <w:sz w:val="28"/>
    </w:rPr>
  </w:style>
  <w:style w:type="character" w:customStyle="1" w:styleId="1899">
    <w:name w:val="ListLabel 1858"/>
    <w:qFormat/>
    <w:uiPriority w:val="0"/>
    <w:rPr>
      <w:rFonts w:cs="Courier New"/>
    </w:rPr>
  </w:style>
  <w:style w:type="character" w:customStyle="1" w:styleId="1900">
    <w:name w:val="ListLabel 1859"/>
    <w:qFormat/>
    <w:uiPriority w:val="0"/>
    <w:rPr>
      <w:rFonts w:cs="Wingdings"/>
    </w:rPr>
  </w:style>
  <w:style w:type="character" w:customStyle="1" w:styleId="1901">
    <w:name w:val="ListLabel 1860"/>
    <w:qFormat/>
    <w:uiPriority w:val="0"/>
    <w:rPr>
      <w:rFonts w:cs="Symbol"/>
    </w:rPr>
  </w:style>
  <w:style w:type="character" w:customStyle="1" w:styleId="1902">
    <w:name w:val="ListLabel 1861"/>
    <w:qFormat/>
    <w:uiPriority w:val="0"/>
    <w:rPr>
      <w:rFonts w:cs="Courier New"/>
    </w:rPr>
  </w:style>
  <w:style w:type="character" w:customStyle="1" w:styleId="1903">
    <w:name w:val="ListLabel 1862"/>
    <w:qFormat/>
    <w:uiPriority w:val="0"/>
    <w:rPr>
      <w:rFonts w:cs="Wingdings"/>
    </w:rPr>
  </w:style>
  <w:style w:type="character" w:customStyle="1" w:styleId="1904">
    <w:name w:val="ListLabel 1863"/>
    <w:qFormat/>
    <w:uiPriority w:val="0"/>
    <w:rPr>
      <w:rFonts w:cs="Symbol"/>
    </w:rPr>
  </w:style>
  <w:style w:type="character" w:customStyle="1" w:styleId="1905">
    <w:name w:val="ListLabel 1864"/>
    <w:qFormat/>
    <w:uiPriority w:val="0"/>
    <w:rPr>
      <w:rFonts w:cs="Courier New"/>
    </w:rPr>
  </w:style>
  <w:style w:type="character" w:customStyle="1" w:styleId="1906">
    <w:name w:val="ListLabel 1865"/>
    <w:qFormat/>
    <w:uiPriority w:val="0"/>
    <w:rPr>
      <w:rFonts w:cs="Wingdings"/>
    </w:rPr>
  </w:style>
  <w:style w:type="character" w:customStyle="1" w:styleId="1907">
    <w:name w:val="ListLabel 1866"/>
    <w:qFormat/>
    <w:uiPriority w:val="0"/>
    <w:rPr>
      <w:rFonts w:ascii="Georgia" w:hAnsi="Georgia" w:cs="Times New Roman"/>
      <w:b/>
      <w:color w:val="auto"/>
      <w:sz w:val="22"/>
    </w:rPr>
  </w:style>
  <w:style w:type="character" w:customStyle="1" w:styleId="1908">
    <w:name w:val="ListLabel 1867"/>
    <w:qFormat/>
    <w:uiPriority w:val="0"/>
    <w:rPr>
      <w:rFonts w:cs="Courier New"/>
    </w:rPr>
  </w:style>
  <w:style w:type="character" w:customStyle="1" w:styleId="1909">
    <w:name w:val="ListLabel 1868"/>
    <w:qFormat/>
    <w:uiPriority w:val="0"/>
    <w:rPr>
      <w:rFonts w:cs="Wingdings"/>
    </w:rPr>
  </w:style>
  <w:style w:type="character" w:customStyle="1" w:styleId="1910">
    <w:name w:val="ListLabel 1869"/>
    <w:qFormat/>
    <w:uiPriority w:val="0"/>
    <w:rPr>
      <w:rFonts w:cs="Symbol"/>
    </w:rPr>
  </w:style>
  <w:style w:type="character" w:customStyle="1" w:styleId="1911">
    <w:name w:val="ListLabel 1870"/>
    <w:qFormat/>
    <w:uiPriority w:val="0"/>
    <w:rPr>
      <w:rFonts w:cs="Courier New"/>
    </w:rPr>
  </w:style>
  <w:style w:type="character" w:customStyle="1" w:styleId="1912">
    <w:name w:val="ListLabel 1871"/>
    <w:qFormat/>
    <w:uiPriority w:val="0"/>
    <w:rPr>
      <w:rFonts w:cs="Wingdings"/>
    </w:rPr>
  </w:style>
  <w:style w:type="character" w:customStyle="1" w:styleId="1913">
    <w:name w:val="ListLabel 1872"/>
    <w:qFormat/>
    <w:uiPriority w:val="0"/>
    <w:rPr>
      <w:rFonts w:cs="Symbol"/>
    </w:rPr>
  </w:style>
  <w:style w:type="character" w:customStyle="1" w:styleId="1914">
    <w:name w:val="ListLabel 1873"/>
    <w:qFormat/>
    <w:uiPriority w:val="0"/>
    <w:rPr>
      <w:rFonts w:cs="Courier New"/>
    </w:rPr>
  </w:style>
  <w:style w:type="character" w:customStyle="1" w:styleId="1915">
    <w:name w:val="ListLabel 1874"/>
    <w:qFormat/>
    <w:uiPriority w:val="0"/>
    <w:rPr>
      <w:rFonts w:cs="Wingdings"/>
    </w:rPr>
  </w:style>
  <w:style w:type="character" w:customStyle="1" w:styleId="1916">
    <w:name w:val="ListLabel 1875"/>
    <w:qFormat/>
    <w:uiPriority w:val="0"/>
    <w:rPr>
      <w:rFonts w:ascii="RgsyshAdvTTb8864ccf.B" w:hAnsi="RgsyshAdvTTb8864ccf.B" w:cs="Symbol"/>
      <w:b/>
      <w:sz w:val="28"/>
      <w:szCs w:val="32"/>
    </w:rPr>
  </w:style>
  <w:style w:type="character" w:customStyle="1" w:styleId="1917">
    <w:name w:val="ListLabel 1876"/>
    <w:qFormat/>
    <w:uiPriority w:val="0"/>
    <w:rPr>
      <w:rFonts w:cs="Courier New"/>
    </w:rPr>
  </w:style>
  <w:style w:type="character" w:customStyle="1" w:styleId="1918">
    <w:name w:val="ListLabel 1877"/>
    <w:qFormat/>
    <w:uiPriority w:val="0"/>
    <w:rPr>
      <w:rFonts w:cs="Wingdings"/>
    </w:rPr>
  </w:style>
  <w:style w:type="character" w:customStyle="1" w:styleId="1919">
    <w:name w:val="ListLabel 1878"/>
    <w:qFormat/>
    <w:uiPriority w:val="0"/>
    <w:rPr>
      <w:rFonts w:cs="Symbol"/>
    </w:rPr>
  </w:style>
  <w:style w:type="character" w:customStyle="1" w:styleId="1920">
    <w:name w:val="ListLabel 1879"/>
    <w:qFormat/>
    <w:uiPriority w:val="0"/>
    <w:rPr>
      <w:rFonts w:cs="Courier New"/>
    </w:rPr>
  </w:style>
  <w:style w:type="character" w:customStyle="1" w:styleId="1921">
    <w:name w:val="ListLabel 1880"/>
    <w:qFormat/>
    <w:uiPriority w:val="0"/>
    <w:rPr>
      <w:rFonts w:cs="Wingdings"/>
    </w:rPr>
  </w:style>
  <w:style w:type="character" w:customStyle="1" w:styleId="1922">
    <w:name w:val="ListLabel 1881"/>
    <w:qFormat/>
    <w:uiPriority w:val="0"/>
    <w:rPr>
      <w:rFonts w:cs="Symbol"/>
    </w:rPr>
  </w:style>
  <w:style w:type="character" w:customStyle="1" w:styleId="1923">
    <w:name w:val="ListLabel 1882"/>
    <w:qFormat/>
    <w:uiPriority w:val="0"/>
    <w:rPr>
      <w:rFonts w:cs="Courier New"/>
    </w:rPr>
  </w:style>
  <w:style w:type="character" w:customStyle="1" w:styleId="1924">
    <w:name w:val="ListLabel 1883"/>
    <w:qFormat/>
    <w:uiPriority w:val="0"/>
    <w:rPr>
      <w:rFonts w:cs="Wingdings"/>
    </w:rPr>
  </w:style>
  <w:style w:type="character" w:customStyle="1" w:styleId="1925">
    <w:name w:val="ListLabel 1884"/>
    <w:qFormat/>
    <w:uiPriority w:val="0"/>
    <w:rPr>
      <w:rFonts w:cs="Symbol"/>
      <w:sz w:val="20"/>
    </w:rPr>
  </w:style>
  <w:style w:type="character" w:customStyle="1" w:styleId="1926">
    <w:name w:val="ListLabel 1885"/>
    <w:qFormat/>
    <w:uiPriority w:val="0"/>
    <w:rPr>
      <w:rFonts w:cs="Courier New"/>
      <w:sz w:val="20"/>
    </w:rPr>
  </w:style>
  <w:style w:type="character" w:customStyle="1" w:styleId="1927">
    <w:name w:val="ListLabel 1886"/>
    <w:qFormat/>
    <w:uiPriority w:val="0"/>
    <w:rPr>
      <w:rFonts w:cs="Wingdings"/>
      <w:sz w:val="20"/>
    </w:rPr>
  </w:style>
  <w:style w:type="character" w:customStyle="1" w:styleId="1928">
    <w:name w:val="ListLabel 1887"/>
    <w:qFormat/>
    <w:uiPriority w:val="0"/>
    <w:rPr>
      <w:rFonts w:cs="Wingdings"/>
      <w:sz w:val="20"/>
    </w:rPr>
  </w:style>
  <w:style w:type="character" w:customStyle="1" w:styleId="1929">
    <w:name w:val="ListLabel 1888"/>
    <w:qFormat/>
    <w:uiPriority w:val="0"/>
    <w:rPr>
      <w:rFonts w:cs="Wingdings"/>
      <w:sz w:val="20"/>
    </w:rPr>
  </w:style>
  <w:style w:type="character" w:customStyle="1" w:styleId="1930">
    <w:name w:val="ListLabel 1889"/>
    <w:qFormat/>
    <w:uiPriority w:val="0"/>
    <w:rPr>
      <w:rFonts w:cs="Wingdings"/>
      <w:sz w:val="20"/>
    </w:rPr>
  </w:style>
  <w:style w:type="character" w:customStyle="1" w:styleId="1931">
    <w:name w:val="ListLabel 1890"/>
    <w:qFormat/>
    <w:uiPriority w:val="0"/>
    <w:rPr>
      <w:rFonts w:cs="Wingdings"/>
      <w:sz w:val="20"/>
    </w:rPr>
  </w:style>
  <w:style w:type="character" w:customStyle="1" w:styleId="1932">
    <w:name w:val="ListLabel 1891"/>
    <w:qFormat/>
    <w:uiPriority w:val="0"/>
    <w:rPr>
      <w:rFonts w:cs="Wingdings"/>
      <w:sz w:val="20"/>
    </w:rPr>
  </w:style>
  <w:style w:type="character" w:customStyle="1" w:styleId="1933">
    <w:name w:val="ListLabel 1892"/>
    <w:qFormat/>
    <w:uiPriority w:val="0"/>
    <w:rPr>
      <w:rFonts w:cs="Wingdings"/>
      <w:sz w:val="20"/>
    </w:rPr>
  </w:style>
  <w:style w:type="character" w:customStyle="1" w:styleId="1934">
    <w:name w:val="ListLabel 1893"/>
    <w:qFormat/>
    <w:uiPriority w:val="0"/>
    <w:rPr>
      <w:sz w:val="22"/>
      <w:szCs w:val="22"/>
      <w:highlight w:val="blue"/>
    </w:rPr>
  </w:style>
  <w:style w:type="character" w:customStyle="1" w:styleId="1935">
    <w:name w:val="ListLabel 1894"/>
    <w:qFormat/>
    <w:uiPriority w:val="0"/>
    <w:rPr>
      <w:sz w:val="22"/>
      <w:szCs w:val="22"/>
      <w:lang w:val="ro-RO"/>
    </w:rPr>
  </w:style>
  <w:style w:type="character" w:customStyle="1" w:styleId="1936">
    <w:name w:val="ListLabel 1895"/>
    <w:qFormat/>
    <w:uiPriority w:val="0"/>
    <w:rPr>
      <w:bCs/>
    </w:rPr>
  </w:style>
  <w:style w:type="character" w:customStyle="1" w:styleId="1937">
    <w:name w:val="ListLabel 1896"/>
    <w:qFormat/>
    <w:uiPriority w:val="0"/>
    <w:rPr>
      <w:rFonts w:ascii="Times New Roman" w:hAnsi="Times New Roman"/>
      <w:bCs/>
      <w:color w:val="auto"/>
      <w:sz w:val="24"/>
      <w:szCs w:val="24"/>
      <w:highlight w:val="white"/>
      <w:u w:val="none"/>
    </w:rPr>
  </w:style>
  <w:style w:type="character" w:customStyle="1" w:styleId="1938">
    <w:name w:val="ListLabel 1897"/>
    <w:qFormat/>
    <w:uiPriority w:val="0"/>
    <w:rPr>
      <w:rFonts w:ascii="Times New Roman" w:hAnsi="Times New Roman"/>
      <w:color w:val="000000"/>
      <w:sz w:val="24"/>
      <w:szCs w:val="24"/>
      <w:highlight w:val="white"/>
      <w:u w:val="none"/>
    </w:rPr>
  </w:style>
  <w:style w:type="character" w:customStyle="1" w:styleId="1939">
    <w:name w:val="ListLabel 1898"/>
    <w:qFormat/>
    <w:uiPriority w:val="0"/>
    <w:rPr>
      <w:rFonts w:ascii="Times New Roman" w:hAnsi="Times New Roman" w:eastAsia="Calibri"/>
      <w:b/>
      <w:color w:val="000000"/>
      <w:sz w:val="24"/>
      <w:szCs w:val="24"/>
      <w:highlight w:val="white"/>
    </w:rPr>
  </w:style>
  <w:style w:type="character" w:customStyle="1" w:styleId="1940">
    <w:name w:val="ListLabel 1899"/>
    <w:qFormat/>
    <w:uiPriority w:val="0"/>
    <w:rPr>
      <w:rFonts w:ascii="Times New Roman" w:hAnsi="Times New Roman"/>
      <w:b/>
      <w:sz w:val="24"/>
      <w:szCs w:val="24"/>
      <w:lang w:eastAsia="en-GB"/>
    </w:rPr>
  </w:style>
  <w:style w:type="character" w:customStyle="1" w:styleId="1941">
    <w:name w:val="ListLabel 1900"/>
    <w:qFormat/>
    <w:uiPriority w:val="0"/>
    <w:rPr>
      <w:rFonts w:ascii="Times New Roman" w:hAnsi="Times New Roman"/>
      <w:color w:val="auto"/>
      <w:sz w:val="24"/>
      <w:szCs w:val="24"/>
      <w:highlight w:val="white"/>
      <w:u w:val="none"/>
    </w:rPr>
  </w:style>
  <w:style w:type="character" w:customStyle="1" w:styleId="1942">
    <w:name w:val="ListLabel 1901"/>
    <w:qFormat/>
    <w:uiPriority w:val="0"/>
    <w:rPr>
      <w:rFonts w:ascii="Times New Roman" w:hAnsi="Times New Roman"/>
      <w:color w:val="auto"/>
      <w:sz w:val="24"/>
      <w:szCs w:val="24"/>
      <w:u w:val="none"/>
    </w:rPr>
  </w:style>
  <w:style w:type="character" w:customStyle="1" w:styleId="1943">
    <w:name w:val="ListLabel 1902"/>
    <w:qFormat/>
    <w:uiPriority w:val="0"/>
    <w:rPr>
      <w:rFonts w:ascii="Times New Roman" w:hAnsi="Times New Roman"/>
      <w:i/>
      <w:iCs/>
      <w:sz w:val="24"/>
      <w:szCs w:val="24"/>
      <w:lang w:eastAsia="en-GB"/>
    </w:rPr>
  </w:style>
  <w:style w:type="character" w:customStyle="1" w:styleId="1944">
    <w:name w:val="ListLabel 1903"/>
    <w:qFormat/>
    <w:uiPriority w:val="0"/>
    <w:rPr>
      <w:rFonts w:ascii="Times New Roman" w:hAnsi="Times New Roman" w:eastAsia="Calibri"/>
      <w:b/>
      <w:bCs/>
      <w:color w:val="auto"/>
      <w:sz w:val="24"/>
      <w:szCs w:val="24"/>
      <w:u w:val="none"/>
    </w:rPr>
  </w:style>
  <w:style w:type="character" w:customStyle="1" w:styleId="1945">
    <w:name w:val="ListLabel 1904"/>
    <w:qFormat/>
    <w:uiPriority w:val="0"/>
    <w:rPr>
      <w:rFonts w:ascii="Times New Roman" w:hAnsi="Times New Roman" w:eastAsia="Calibri"/>
      <w:color w:val="auto"/>
      <w:sz w:val="24"/>
      <w:szCs w:val="24"/>
      <w:u w:val="none"/>
    </w:rPr>
  </w:style>
  <w:style w:type="character" w:customStyle="1" w:styleId="1946">
    <w:name w:val="ListLabel 1905"/>
    <w:qFormat/>
    <w:uiPriority w:val="0"/>
    <w:rPr>
      <w:color w:val="auto"/>
      <w:sz w:val="24"/>
      <w:szCs w:val="24"/>
      <w:highlight w:val="white"/>
      <w:u w:val="none"/>
    </w:rPr>
  </w:style>
  <w:style w:type="character" w:customStyle="1" w:styleId="1947">
    <w:name w:val="ListLabel 1906"/>
    <w:qFormat/>
    <w:uiPriority w:val="0"/>
    <w:rPr>
      <w:b/>
      <w:color w:val="auto"/>
      <w:sz w:val="24"/>
      <w:szCs w:val="24"/>
      <w:highlight w:val="white"/>
      <w:u w:val="none"/>
    </w:rPr>
  </w:style>
  <w:style w:type="character" w:customStyle="1" w:styleId="1948">
    <w:name w:val="ListLabel 1907"/>
    <w:qFormat/>
    <w:uiPriority w:val="0"/>
    <w:rPr>
      <w:color w:val="auto"/>
      <w:sz w:val="24"/>
      <w:szCs w:val="24"/>
      <w:u w:val="none"/>
    </w:rPr>
  </w:style>
  <w:style w:type="character" w:customStyle="1" w:styleId="1949">
    <w:name w:val="ListLabel 1908"/>
    <w:qFormat/>
    <w:uiPriority w:val="0"/>
    <w:rPr>
      <w:rFonts w:ascii="CMBX12" w:hAnsi="CMBX12" w:cs="CMBX12"/>
      <w:kern w:val="0"/>
      <w:sz w:val="24"/>
      <w:szCs w:val="24"/>
    </w:rPr>
  </w:style>
  <w:style w:type="character" w:customStyle="1" w:styleId="1950">
    <w:name w:val="ListLabel 1909"/>
    <w:qFormat/>
    <w:uiPriority w:val="0"/>
    <w:rPr>
      <w:b/>
      <w:color w:val="000000"/>
      <w:spacing w:val="0"/>
      <w:sz w:val="24"/>
      <w:szCs w:val="24"/>
      <w:highlight w:val="white"/>
      <w:u w:val="single"/>
    </w:rPr>
  </w:style>
  <w:style w:type="character" w:customStyle="1" w:styleId="1951">
    <w:name w:val="ListLabel 1910"/>
    <w:qFormat/>
    <w:uiPriority w:val="0"/>
    <w:rPr>
      <w:color w:val="000000"/>
      <w:spacing w:val="0"/>
      <w:sz w:val="24"/>
      <w:szCs w:val="24"/>
      <w:highlight w:val="white"/>
      <w:u w:val="single"/>
    </w:rPr>
  </w:style>
  <w:style w:type="character" w:customStyle="1" w:styleId="1952">
    <w:name w:val="ListLabel 1911"/>
    <w:qFormat/>
    <w:uiPriority w:val="0"/>
  </w:style>
  <w:style w:type="character" w:customStyle="1" w:styleId="1953">
    <w:name w:val="ListLabel 1912"/>
    <w:qFormat/>
    <w:uiPriority w:val="0"/>
    <w:rPr>
      <w:rFonts w:ascii="Times New Roman" w:hAnsi="Times New Roman"/>
      <w:sz w:val="22"/>
      <w:szCs w:val="22"/>
    </w:rPr>
  </w:style>
  <w:style w:type="character" w:customStyle="1" w:styleId="1954">
    <w:name w:val="ListLabel 1913"/>
    <w:qFormat/>
    <w:uiPriority w:val="0"/>
    <w:rPr>
      <w:rFonts w:ascii="Times New Roman" w:hAnsi="Times New Roman"/>
      <w:bCs/>
      <w:color w:val="385898"/>
      <w:spacing w:val="0"/>
      <w:sz w:val="22"/>
      <w:szCs w:val="22"/>
      <w:u w:val="none"/>
    </w:rPr>
  </w:style>
  <w:style w:type="character" w:customStyle="1" w:styleId="1955">
    <w:name w:val="ListLabel 1914"/>
    <w:qFormat/>
    <w:uiPriority w:val="0"/>
    <w:rPr>
      <w:sz w:val="22"/>
      <w:szCs w:val="22"/>
    </w:rPr>
  </w:style>
  <w:style w:type="character" w:customStyle="1" w:styleId="1956">
    <w:name w:val="ListLabel 1915"/>
    <w:qFormat/>
    <w:uiPriority w:val="0"/>
    <w:rPr>
      <w:rFonts w:cs="Times New Roman"/>
      <w:sz w:val="22"/>
      <w:szCs w:val="22"/>
      <w:lang w:val="en-US"/>
    </w:rPr>
  </w:style>
  <w:style w:type="character" w:customStyle="1" w:styleId="1957">
    <w:name w:val="ListLabel 1916"/>
    <w:qFormat/>
    <w:uiPriority w:val="0"/>
    <w:rPr>
      <w:rFonts w:cs="Times New Roman"/>
      <w:color w:val="000000"/>
      <w:sz w:val="22"/>
      <w:szCs w:val="22"/>
      <w:lang w:val="en-US"/>
    </w:rPr>
  </w:style>
  <w:style w:type="character" w:customStyle="1" w:styleId="1958">
    <w:name w:val="ListLabel 1917"/>
    <w:qFormat/>
    <w:uiPriority w:val="0"/>
  </w:style>
  <w:style w:type="character" w:customStyle="1" w:styleId="1959">
    <w:name w:val="ListLabel 1918"/>
    <w:qFormat/>
    <w:uiPriority w:val="0"/>
    <w:rPr>
      <w:rFonts w:cs="Times New Roman"/>
      <w:sz w:val="20"/>
      <w:szCs w:val="20"/>
      <w:lang w:val="en-US"/>
    </w:rPr>
  </w:style>
  <w:style w:type="character" w:customStyle="1" w:styleId="1960">
    <w:name w:val="ListLabel 1919"/>
    <w:qFormat/>
    <w:uiPriority w:val="0"/>
    <w:rPr>
      <w:color w:val="006580"/>
      <w:spacing w:val="0"/>
      <w:sz w:val="20"/>
      <w:szCs w:val="20"/>
      <w:u w:val="none"/>
    </w:rPr>
  </w:style>
  <w:style w:type="character" w:customStyle="1" w:styleId="1961">
    <w:name w:val="ListLabel 1920"/>
    <w:qFormat/>
    <w:uiPriority w:val="0"/>
    <w:rPr>
      <w:rFonts w:ascii="Times New Roman" w:hAnsi="Times New Roman"/>
      <w:sz w:val="24"/>
      <w:szCs w:val="24"/>
    </w:rPr>
  </w:style>
  <w:style w:type="character" w:customStyle="1" w:styleId="1962">
    <w:name w:val="ListLabel 1921"/>
    <w:qFormat/>
    <w:uiPriority w:val="0"/>
    <w:rPr>
      <w:color w:val="auto"/>
    </w:rPr>
  </w:style>
  <w:style w:type="character" w:customStyle="1" w:styleId="1963">
    <w:name w:val="ListLabel 1922"/>
    <w:qFormat/>
    <w:uiPriority w:val="0"/>
    <w:rPr>
      <w:rFonts w:ascii="Times New Roman" w:hAnsi="Times New Roman"/>
      <w:sz w:val="24"/>
      <w:szCs w:val="24"/>
    </w:rPr>
  </w:style>
  <w:style w:type="character" w:customStyle="1" w:styleId="1964">
    <w:name w:val="ListLabel 1923"/>
    <w:qFormat/>
    <w:uiPriority w:val="0"/>
    <w:rPr>
      <w:rFonts w:ascii="Times New Roman" w:hAnsi="Times New Roman"/>
      <w:sz w:val="24"/>
      <w:szCs w:val="24"/>
    </w:rPr>
  </w:style>
  <w:style w:type="character" w:customStyle="1" w:styleId="1965">
    <w:name w:val="ListLabel 1924"/>
    <w:qFormat/>
    <w:uiPriority w:val="0"/>
    <w:rPr>
      <w:sz w:val="24"/>
      <w:szCs w:val="24"/>
    </w:rPr>
  </w:style>
  <w:style w:type="character" w:customStyle="1" w:styleId="1966">
    <w:name w:val="ListLabel 1925"/>
    <w:qFormat/>
    <w:uiPriority w:val="0"/>
    <w:rPr>
      <w:color w:val="7C93A1"/>
      <w:sz w:val="20"/>
      <w:szCs w:val="20"/>
      <w:highlight w:val="white"/>
    </w:rPr>
  </w:style>
  <w:style w:type="character" w:customStyle="1" w:styleId="1967">
    <w:name w:val="ListLabel 1926"/>
    <w:qFormat/>
    <w:uiPriority w:val="0"/>
    <w:rPr>
      <w:b/>
      <w:bCs/>
      <w:color w:val="7C93A1"/>
      <w:sz w:val="20"/>
      <w:szCs w:val="20"/>
      <w:highlight w:val="white"/>
    </w:rPr>
  </w:style>
  <w:style w:type="character" w:customStyle="1" w:styleId="1968">
    <w:name w:val="ListLabel 1927"/>
    <w:qFormat/>
    <w:uiPriority w:val="0"/>
    <w:rPr>
      <w:color w:val="auto"/>
      <w:u w:val="none"/>
    </w:rPr>
  </w:style>
  <w:style w:type="character" w:customStyle="1" w:styleId="1969">
    <w:name w:val="ListLabel 1928"/>
    <w:qFormat/>
    <w:uiPriority w:val="0"/>
    <w:rPr>
      <w:bCs/>
      <w:color w:val="auto"/>
      <w:u w:val="none"/>
      <w:lang w:val="ro-RO"/>
    </w:rPr>
  </w:style>
  <w:style w:type="character" w:customStyle="1" w:styleId="1970">
    <w:name w:val="ListLabel 1929"/>
    <w:qFormat/>
    <w:uiPriority w:val="0"/>
    <w:rPr>
      <w:b/>
      <w:bCs/>
      <w:sz w:val="28"/>
      <w:szCs w:val="28"/>
    </w:rPr>
  </w:style>
  <w:style w:type="character" w:customStyle="1" w:styleId="1971">
    <w:name w:val="ListLabel 1930"/>
    <w:qFormat/>
    <w:uiPriority w:val="0"/>
    <w:rPr>
      <w:b/>
      <w:bCs/>
      <w:color w:val="auto"/>
      <w:sz w:val="20"/>
      <w:szCs w:val="20"/>
      <w:u w:val="none"/>
    </w:rPr>
  </w:style>
  <w:style w:type="character" w:customStyle="1" w:styleId="1972">
    <w:name w:val="ListLabel 1931"/>
    <w:qFormat/>
    <w:uiPriority w:val="0"/>
    <w:rPr>
      <w:rFonts w:eastAsia="Times New Roman"/>
      <w:sz w:val="20"/>
      <w:szCs w:val="20"/>
    </w:rPr>
  </w:style>
  <w:style w:type="character" w:customStyle="1" w:styleId="1973">
    <w:name w:val="ListLabel 1932"/>
    <w:qFormat/>
    <w:uiPriority w:val="0"/>
    <w:rPr>
      <w:rFonts w:eastAsia="Times New Roman"/>
      <w:sz w:val="20"/>
      <w:szCs w:val="20"/>
    </w:rPr>
  </w:style>
  <w:style w:type="character" w:customStyle="1" w:styleId="1974">
    <w:name w:val="ListLabel 1933"/>
    <w:qFormat/>
    <w:uiPriority w:val="0"/>
    <w:rPr>
      <w:b/>
      <w:sz w:val="28"/>
      <w:szCs w:val="28"/>
    </w:rPr>
  </w:style>
  <w:style w:type="character" w:customStyle="1" w:styleId="1975">
    <w:name w:val="ListLabel 1934"/>
    <w:qFormat/>
    <w:uiPriority w:val="0"/>
    <w:rPr>
      <w:rFonts w:ascii="TimesNewRomanMTStd-Italic" w:hAnsi="TimesNewRomanMTStd-Italic" w:cs="TimesNewRomanMTStd-Italic"/>
      <w:i/>
      <w:iCs/>
    </w:rPr>
  </w:style>
  <w:style w:type="character" w:customStyle="1" w:styleId="1976">
    <w:name w:val="ListLabel 1935"/>
    <w:qFormat/>
    <w:uiPriority w:val="0"/>
    <w:rPr>
      <w:b/>
      <w:bCs/>
      <w:color w:val="auto"/>
      <w:sz w:val="28"/>
      <w:szCs w:val="28"/>
      <w:highlight w:val="white"/>
      <w:u w:val="none"/>
    </w:rPr>
  </w:style>
  <w:style w:type="character" w:customStyle="1" w:styleId="1977">
    <w:name w:val="ListLabel 1936"/>
    <w:qFormat/>
    <w:uiPriority w:val="0"/>
    <w:rPr>
      <w:b/>
      <w:color w:val="auto"/>
      <w:sz w:val="28"/>
      <w:szCs w:val="28"/>
      <w:highlight w:val="white"/>
      <w:u w:val="none"/>
    </w:rPr>
  </w:style>
  <w:style w:type="character" w:customStyle="1" w:styleId="1978">
    <w:name w:val="ListLabel 1937"/>
    <w:qFormat/>
    <w:uiPriority w:val="0"/>
    <w:rPr>
      <w:b/>
      <w:i/>
      <w:iCs/>
      <w:color w:val="auto"/>
      <w:sz w:val="28"/>
      <w:szCs w:val="28"/>
      <w:highlight w:val="white"/>
      <w:u w:val="none"/>
    </w:rPr>
  </w:style>
  <w:style w:type="character" w:customStyle="1" w:styleId="1979">
    <w:name w:val="ListLabel 1938"/>
    <w:qFormat/>
    <w:uiPriority w:val="0"/>
    <w:rPr>
      <w:color w:val="auto"/>
      <w:sz w:val="20"/>
      <w:szCs w:val="20"/>
    </w:rPr>
  </w:style>
  <w:style w:type="character" w:customStyle="1" w:styleId="1980">
    <w:name w:val="ListLabel 1939"/>
    <w:qFormat/>
    <w:uiPriority w:val="0"/>
    <w:rPr>
      <w:rFonts w:eastAsia="Calibri"/>
      <w:i/>
      <w:iCs/>
      <w:color w:val="auto"/>
      <w:sz w:val="20"/>
      <w:szCs w:val="20"/>
    </w:rPr>
  </w:style>
  <w:style w:type="character" w:customStyle="1" w:styleId="1981">
    <w:name w:val="ListLabel 1940"/>
    <w:qFormat/>
    <w:uiPriority w:val="0"/>
    <w:rPr>
      <w:color w:val="auto"/>
      <w:highlight w:val="white"/>
      <w:u w:val="none"/>
    </w:rPr>
  </w:style>
  <w:style w:type="character" w:customStyle="1" w:styleId="1982">
    <w:name w:val="ListLabel 1941"/>
    <w:qFormat/>
    <w:uiPriority w:val="0"/>
    <w:rPr>
      <w:b/>
      <w:color w:val="000000"/>
      <w:sz w:val="28"/>
      <w:szCs w:val="28"/>
      <w:highlight w:val="white"/>
    </w:rPr>
  </w:style>
  <w:style w:type="character" w:customStyle="1" w:styleId="1983">
    <w:name w:val="ListLabel 1942"/>
    <w:qFormat/>
    <w:uiPriority w:val="0"/>
    <w:rPr>
      <w:rFonts w:ascii="Times New Roman" w:hAnsi="Times New Roman" w:cs="Times New Roman"/>
    </w:rPr>
  </w:style>
  <w:style w:type="character" w:customStyle="1" w:styleId="1984">
    <w:name w:val="ListLabel 1943"/>
    <w:qFormat/>
    <w:uiPriority w:val="0"/>
    <w:rPr>
      <w:b/>
      <w:color w:val="auto"/>
      <w:spacing w:val="15"/>
      <w:sz w:val="20"/>
      <w:szCs w:val="20"/>
      <w:u w:val="none"/>
    </w:rPr>
  </w:style>
  <w:style w:type="character" w:customStyle="1" w:styleId="1985">
    <w:name w:val="ListLabel 1944"/>
    <w:qFormat/>
    <w:uiPriority w:val="0"/>
    <w:rPr>
      <w:color w:val="auto"/>
      <w:spacing w:val="15"/>
      <w:sz w:val="20"/>
      <w:szCs w:val="20"/>
    </w:rPr>
  </w:style>
  <w:style w:type="character" w:customStyle="1" w:styleId="1986">
    <w:name w:val="ListLabel 1945"/>
    <w:qFormat/>
    <w:uiPriority w:val="0"/>
    <w:rPr>
      <w:rFonts w:ascii="Times New Roman" w:hAnsi="Times New Roman"/>
      <w:sz w:val="28"/>
      <w:szCs w:val="28"/>
      <w:lang w:eastAsia="en-GB"/>
    </w:rPr>
  </w:style>
  <w:style w:type="character" w:customStyle="1" w:styleId="1987">
    <w:name w:val="ListLabel 1946"/>
    <w:qFormat/>
    <w:uiPriority w:val="0"/>
    <w:rPr>
      <w:rFonts w:ascii="Times New Roman" w:hAnsi="Times New Roman"/>
      <w:color w:val="auto"/>
      <w:sz w:val="28"/>
      <w:szCs w:val="28"/>
      <w:highlight w:val="white"/>
      <w:u w:val="none"/>
    </w:rPr>
  </w:style>
  <w:style w:type="character" w:customStyle="1" w:styleId="1988">
    <w:name w:val="ListLabel 1947"/>
    <w:qFormat/>
    <w:uiPriority w:val="0"/>
    <w:rPr>
      <w:rFonts w:ascii="Times New Roman" w:hAnsi="Times New Roman"/>
      <w:color w:val="auto"/>
      <w:sz w:val="28"/>
      <w:szCs w:val="28"/>
      <w:u w:val="none"/>
    </w:rPr>
  </w:style>
  <w:style w:type="character" w:customStyle="1" w:styleId="1989">
    <w:name w:val="ListLabel 1948"/>
    <w:qFormat/>
    <w:uiPriority w:val="0"/>
    <w:rPr>
      <w:rFonts w:ascii="Times New Roman" w:hAnsi="Times New Roman"/>
      <w:i/>
      <w:iCs/>
      <w:sz w:val="28"/>
      <w:szCs w:val="28"/>
      <w:lang w:eastAsia="en-GB"/>
    </w:rPr>
  </w:style>
  <w:style w:type="character" w:customStyle="1" w:styleId="1990">
    <w:name w:val="ListLabel 1949"/>
    <w:qFormat/>
    <w:uiPriority w:val="0"/>
    <w:rPr>
      <w:sz w:val="22"/>
      <w:szCs w:val="22"/>
    </w:rPr>
  </w:style>
  <w:style w:type="character" w:customStyle="1" w:styleId="1991">
    <w:name w:val="ListLabel 1950"/>
    <w:qFormat/>
    <w:uiPriority w:val="0"/>
    <w:rPr>
      <w:color w:val="auto"/>
      <w:sz w:val="22"/>
      <w:szCs w:val="22"/>
      <w:u w:val="none"/>
    </w:rPr>
  </w:style>
  <w:style w:type="character" w:customStyle="1" w:styleId="1992">
    <w:name w:val="ListLabel 1951"/>
    <w:qFormat/>
    <w:uiPriority w:val="0"/>
    <w:rPr>
      <w:b/>
      <w:bCs/>
      <w:color w:val="auto"/>
      <w:sz w:val="22"/>
      <w:szCs w:val="22"/>
      <w:u w:val="none"/>
    </w:rPr>
  </w:style>
  <w:style w:type="character" w:customStyle="1" w:styleId="1993">
    <w:name w:val="ListLabel 1952"/>
    <w:qFormat/>
    <w:uiPriority w:val="0"/>
    <w:rPr>
      <w:spacing w:val="2"/>
      <w:sz w:val="20"/>
      <w:szCs w:val="20"/>
    </w:rPr>
  </w:style>
  <w:style w:type="character" w:customStyle="1" w:styleId="1994">
    <w:name w:val="ListLabel 1953"/>
    <w:qFormat/>
    <w:uiPriority w:val="0"/>
    <w:rPr>
      <w:sz w:val="20"/>
      <w:szCs w:val="20"/>
    </w:rPr>
  </w:style>
  <w:style w:type="character" w:customStyle="1" w:styleId="1995">
    <w:name w:val="ListLabel 1954"/>
    <w:qFormat/>
    <w:uiPriority w:val="0"/>
    <w:rPr>
      <w:spacing w:val="-2"/>
      <w:sz w:val="20"/>
      <w:szCs w:val="20"/>
    </w:rPr>
  </w:style>
  <w:style w:type="character" w:customStyle="1" w:styleId="1996">
    <w:name w:val="ListLabel 1955"/>
    <w:qFormat/>
    <w:uiPriority w:val="0"/>
    <w:rPr>
      <w:spacing w:val="1"/>
      <w:sz w:val="20"/>
      <w:szCs w:val="20"/>
    </w:rPr>
  </w:style>
  <w:style w:type="character" w:customStyle="1" w:styleId="1997">
    <w:name w:val="ListLabel 1956"/>
    <w:qFormat/>
    <w:uiPriority w:val="0"/>
    <w:rPr>
      <w:spacing w:val="-1"/>
      <w:sz w:val="20"/>
      <w:szCs w:val="20"/>
    </w:rPr>
  </w:style>
  <w:style w:type="character" w:customStyle="1" w:styleId="1998">
    <w:name w:val="ListLabel 1957"/>
    <w:qFormat/>
    <w:uiPriority w:val="0"/>
    <w:rPr>
      <w:spacing w:val="3"/>
      <w:sz w:val="20"/>
      <w:szCs w:val="20"/>
    </w:rPr>
  </w:style>
  <w:style w:type="character" w:customStyle="1" w:styleId="1999">
    <w:name w:val="ListLabel 1958"/>
    <w:qFormat/>
    <w:uiPriority w:val="0"/>
    <w:rPr>
      <w:spacing w:val="-6"/>
      <w:sz w:val="20"/>
      <w:szCs w:val="20"/>
    </w:rPr>
  </w:style>
  <w:style w:type="character" w:customStyle="1" w:styleId="2000">
    <w:name w:val="ListLabel 1959"/>
    <w:qFormat/>
    <w:uiPriority w:val="0"/>
    <w:rPr>
      <w:spacing w:val="-3"/>
      <w:sz w:val="20"/>
      <w:szCs w:val="20"/>
    </w:rPr>
  </w:style>
  <w:style w:type="character" w:customStyle="1" w:styleId="2001">
    <w:name w:val="ListLabel 1960"/>
    <w:qFormat/>
    <w:uiPriority w:val="0"/>
    <w:rPr>
      <w:spacing w:val="-8"/>
      <w:sz w:val="20"/>
      <w:szCs w:val="20"/>
    </w:rPr>
  </w:style>
  <w:style w:type="character" w:customStyle="1" w:styleId="2002">
    <w:name w:val="ListLabel 1961"/>
    <w:qFormat/>
    <w:uiPriority w:val="0"/>
    <w:rPr>
      <w:spacing w:val="-7"/>
      <w:sz w:val="20"/>
      <w:szCs w:val="20"/>
    </w:rPr>
  </w:style>
  <w:style w:type="character" w:customStyle="1" w:styleId="2003">
    <w:name w:val="ListLabel 1962"/>
    <w:qFormat/>
    <w:uiPriority w:val="0"/>
    <w:rPr>
      <w:spacing w:val="-9"/>
      <w:sz w:val="20"/>
      <w:szCs w:val="20"/>
    </w:rPr>
  </w:style>
  <w:style w:type="character" w:customStyle="1" w:styleId="2004">
    <w:name w:val="ListLabel 1963"/>
    <w:qFormat/>
    <w:uiPriority w:val="0"/>
    <w:rPr>
      <w:spacing w:val="-11"/>
      <w:sz w:val="20"/>
      <w:szCs w:val="20"/>
    </w:rPr>
  </w:style>
  <w:style w:type="character" w:customStyle="1" w:styleId="2005">
    <w:name w:val="ListLabel 1964"/>
    <w:qFormat/>
    <w:uiPriority w:val="0"/>
    <w:rPr>
      <w:spacing w:val="-8"/>
      <w:sz w:val="20"/>
      <w:szCs w:val="20"/>
    </w:rPr>
  </w:style>
  <w:style w:type="character" w:customStyle="1" w:styleId="2006">
    <w:name w:val="ListLabel 1965"/>
    <w:qFormat/>
    <w:uiPriority w:val="0"/>
    <w:rPr>
      <w:spacing w:val="-9"/>
      <w:sz w:val="20"/>
      <w:szCs w:val="20"/>
    </w:rPr>
  </w:style>
  <w:style w:type="character" w:customStyle="1" w:styleId="2007">
    <w:name w:val="ListLabel 1966"/>
    <w:qFormat/>
    <w:uiPriority w:val="0"/>
    <w:rPr>
      <w:spacing w:val="-7"/>
      <w:sz w:val="20"/>
      <w:szCs w:val="20"/>
    </w:rPr>
  </w:style>
  <w:style w:type="character" w:customStyle="1" w:styleId="2008">
    <w:name w:val="ListLabel 1967"/>
    <w:qFormat/>
    <w:uiPriority w:val="0"/>
    <w:rPr>
      <w:spacing w:val="-6"/>
      <w:sz w:val="20"/>
      <w:szCs w:val="20"/>
    </w:rPr>
  </w:style>
  <w:style w:type="character" w:customStyle="1" w:styleId="2009">
    <w:name w:val="ListLabel 1968"/>
    <w:qFormat/>
    <w:uiPriority w:val="0"/>
    <w:rPr>
      <w:spacing w:val="-11"/>
      <w:sz w:val="20"/>
      <w:szCs w:val="20"/>
    </w:rPr>
  </w:style>
  <w:style w:type="character" w:customStyle="1" w:styleId="2010">
    <w:name w:val="ListLabel 1969"/>
    <w:qFormat/>
    <w:uiPriority w:val="0"/>
    <w:rPr>
      <w:sz w:val="20"/>
      <w:szCs w:val="20"/>
    </w:rPr>
  </w:style>
  <w:style w:type="character" w:customStyle="1" w:styleId="2011">
    <w:name w:val="ListLabel 1970"/>
    <w:qFormat/>
    <w:uiPriority w:val="0"/>
    <w:rPr>
      <w:sz w:val="20"/>
      <w:szCs w:val="20"/>
    </w:rPr>
  </w:style>
  <w:style w:type="character" w:customStyle="1" w:styleId="2012">
    <w:name w:val="ListLabel 1971"/>
    <w:qFormat/>
    <w:uiPriority w:val="0"/>
    <w:rPr>
      <w:spacing w:val="-1"/>
      <w:sz w:val="20"/>
      <w:szCs w:val="20"/>
    </w:rPr>
  </w:style>
  <w:style w:type="character" w:customStyle="1" w:styleId="2013">
    <w:name w:val="ListLabel 1972"/>
    <w:qFormat/>
    <w:uiPriority w:val="0"/>
    <w:rPr>
      <w:spacing w:val="1"/>
      <w:sz w:val="20"/>
      <w:szCs w:val="20"/>
    </w:rPr>
  </w:style>
  <w:style w:type="character" w:customStyle="1" w:styleId="2014">
    <w:name w:val="ListLabel 1973"/>
    <w:qFormat/>
    <w:uiPriority w:val="0"/>
    <w:rPr>
      <w:spacing w:val="-2"/>
      <w:sz w:val="20"/>
      <w:szCs w:val="20"/>
    </w:rPr>
  </w:style>
  <w:style w:type="character" w:customStyle="1" w:styleId="2015">
    <w:name w:val="ListLabel 1974"/>
    <w:qFormat/>
    <w:uiPriority w:val="0"/>
    <w:rPr>
      <w:sz w:val="20"/>
      <w:szCs w:val="20"/>
    </w:rPr>
  </w:style>
  <w:style w:type="character" w:customStyle="1" w:styleId="2016">
    <w:name w:val="ListLabel 1975"/>
    <w:qFormat/>
    <w:uiPriority w:val="0"/>
    <w:rPr>
      <w:spacing w:val="1"/>
      <w:sz w:val="20"/>
      <w:szCs w:val="20"/>
    </w:rPr>
  </w:style>
  <w:style w:type="character" w:customStyle="1" w:styleId="2017">
    <w:name w:val="ListLabel 1976"/>
    <w:qFormat/>
    <w:uiPriority w:val="0"/>
    <w:rPr>
      <w:spacing w:val="-1"/>
      <w:sz w:val="20"/>
      <w:szCs w:val="20"/>
    </w:rPr>
  </w:style>
  <w:style w:type="character" w:customStyle="1" w:styleId="2018">
    <w:name w:val="ListLabel 1977"/>
    <w:qFormat/>
    <w:uiPriority w:val="0"/>
    <w:rPr>
      <w:spacing w:val="-1"/>
      <w:sz w:val="20"/>
      <w:szCs w:val="20"/>
    </w:rPr>
  </w:style>
  <w:style w:type="character" w:customStyle="1" w:styleId="2019">
    <w:name w:val="ListLabel 1978"/>
    <w:qFormat/>
    <w:uiPriority w:val="0"/>
    <w:rPr>
      <w:sz w:val="20"/>
      <w:szCs w:val="20"/>
    </w:rPr>
  </w:style>
  <w:style w:type="character" w:customStyle="1" w:styleId="2020">
    <w:name w:val="ListLabel 1979"/>
    <w:qFormat/>
    <w:uiPriority w:val="0"/>
    <w:rPr>
      <w:spacing w:val="2"/>
      <w:sz w:val="20"/>
      <w:szCs w:val="20"/>
    </w:rPr>
  </w:style>
  <w:style w:type="character" w:customStyle="1" w:styleId="2021">
    <w:name w:val="ListLabel 1980"/>
    <w:qFormat/>
    <w:uiPriority w:val="0"/>
    <w:rPr>
      <w:spacing w:val="12"/>
      <w:sz w:val="20"/>
      <w:szCs w:val="20"/>
    </w:rPr>
  </w:style>
  <w:style w:type="character" w:customStyle="1" w:styleId="2022">
    <w:name w:val="ListLabel 1981"/>
    <w:qFormat/>
    <w:uiPriority w:val="0"/>
    <w:rPr>
      <w:spacing w:val="-6"/>
      <w:sz w:val="20"/>
      <w:szCs w:val="20"/>
    </w:rPr>
  </w:style>
  <w:style w:type="character" w:customStyle="1" w:styleId="2023">
    <w:name w:val="ListLabel 1982"/>
    <w:qFormat/>
    <w:uiPriority w:val="0"/>
    <w:rPr>
      <w:spacing w:val="4"/>
      <w:sz w:val="20"/>
      <w:szCs w:val="20"/>
    </w:rPr>
  </w:style>
  <w:style w:type="character" w:customStyle="1" w:styleId="2024">
    <w:name w:val="ListLabel 1983"/>
    <w:qFormat/>
    <w:uiPriority w:val="0"/>
    <w:rPr>
      <w:spacing w:val="-2"/>
      <w:sz w:val="20"/>
      <w:szCs w:val="20"/>
    </w:rPr>
  </w:style>
  <w:style w:type="character" w:customStyle="1" w:styleId="2025">
    <w:name w:val="ListLabel 1984"/>
    <w:qFormat/>
    <w:uiPriority w:val="0"/>
    <w:rPr>
      <w:spacing w:val="10"/>
      <w:sz w:val="20"/>
      <w:szCs w:val="20"/>
    </w:rPr>
  </w:style>
  <w:style w:type="character" w:customStyle="1" w:styleId="2026">
    <w:name w:val="ListLabel 1985"/>
    <w:qFormat/>
    <w:uiPriority w:val="0"/>
    <w:rPr>
      <w:spacing w:val="2"/>
      <w:sz w:val="20"/>
      <w:szCs w:val="20"/>
    </w:rPr>
  </w:style>
  <w:style w:type="character" w:customStyle="1" w:styleId="2027">
    <w:name w:val="ListLabel 1986"/>
    <w:qFormat/>
    <w:uiPriority w:val="0"/>
    <w:rPr>
      <w:sz w:val="20"/>
      <w:szCs w:val="20"/>
    </w:rPr>
  </w:style>
  <w:style w:type="character" w:customStyle="1" w:styleId="2028">
    <w:name w:val="ListLabel 1987"/>
    <w:qFormat/>
    <w:uiPriority w:val="0"/>
    <w:rPr>
      <w:spacing w:val="-2"/>
      <w:sz w:val="20"/>
      <w:szCs w:val="20"/>
    </w:rPr>
  </w:style>
  <w:style w:type="character" w:customStyle="1" w:styleId="2029">
    <w:name w:val="ListLabel 1988"/>
    <w:qFormat/>
    <w:uiPriority w:val="0"/>
    <w:rPr>
      <w:spacing w:val="47"/>
      <w:sz w:val="20"/>
      <w:szCs w:val="20"/>
    </w:rPr>
  </w:style>
  <w:style w:type="character" w:customStyle="1" w:styleId="2030">
    <w:name w:val="ListLabel 1989"/>
    <w:qFormat/>
    <w:uiPriority w:val="0"/>
    <w:rPr>
      <w:spacing w:val="46"/>
      <w:sz w:val="20"/>
      <w:szCs w:val="20"/>
    </w:rPr>
  </w:style>
  <w:style w:type="character" w:customStyle="1" w:styleId="2031">
    <w:name w:val="ListLabel 1990"/>
    <w:qFormat/>
    <w:uiPriority w:val="0"/>
    <w:rPr>
      <w:sz w:val="20"/>
      <w:szCs w:val="20"/>
    </w:rPr>
  </w:style>
  <w:style w:type="character" w:customStyle="1" w:styleId="2032">
    <w:name w:val="ListLabel 1991"/>
    <w:qFormat/>
    <w:uiPriority w:val="0"/>
    <w:rPr>
      <w:spacing w:val="1"/>
      <w:sz w:val="20"/>
      <w:szCs w:val="20"/>
    </w:rPr>
  </w:style>
  <w:style w:type="character" w:customStyle="1" w:styleId="2033">
    <w:name w:val="ListLabel 1992"/>
    <w:qFormat/>
    <w:uiPriority w:val="0"/>
    <w:rPr>
      <w:spacing w:val="-1"/>
      <w:sz w:val="20"/>
      <w:szCs w:val="20"/>
    </w:rPr>
  </w:style>
  <w:style w:type="character" w:customStyle="1" w:styleId="2034">
    <w:name w:val="ListLabel 1993"/>
    <w:qFormat/>
    <w:uiPriority w:val="0"/>
    <w:rPr>
      <w:spacing w:val="-5"/>
      <w:sz w:val="20"/>
      <w:szCs w:val="20"/>
    </w:rPr>
  </w:style>
  <w:style w:type="character" w:customStyle="1" w:styleId="2035">
    <w:name w:val="ListLabel 1994"/>
    <w:qFormat/>
    <w:uiPriority w:val="0"/>
    <w:rPr>
      <w:spacing w:val="2"/>
      <w:sz w:val="20"/>
      <w:szCs w:val="20"/>
    </w:rPr>
  </w:style>
  <w:style w:type="character" w:customStyle="1" w:styleId="2036">
    <w:name w:val="ListLabel 1995"/>
    <w:qFormat/>
    <w:uiPriority w:val="0"/>
    <w:rPr>
      <w:spacing w:val="-2"/>
      <w:sz w:val="20"/>
      <w:szCs w:val="20"/>
    </w:rPr>
  </w:style>
  <w:style w:type="character" w:customStyle="1" w:styleId="2037">
    <w:name w:val="ListLabel 1996"/>
    <w:qFormat/>
    <w:uiPriority w:val="0"/>
    <w:rPr>
      <w:spacing w:val="3"/>
      <w:sz w:val="20"/>
      <w:szCs w:val="20"/>
    </w:rPr>
  </w:style>
  <w:style w:type="character" w:customStyle="1" w:styleId="2038">
    <w:name w:val="ListLabel 1997"/>
    <w:qFormat/>
    <w:uiPriority w:val="0"/>
    <w:rPr>
      <w:rFonts w:ascii="Segoe UI" w:hAnsi="Segoe UI" w:eastAsia="Calibri" w:cs="Segoe UI"/>
      <w:b/>
      <w:bCs/>
      <w:caps/>
      <w:color w:val="auto"/>
      <w:sz w:val="22"/>
      <w:szCs w:val="22"/>
    </w:rPr>
  </w:style>
  <w:style w:type="character" w:customStyle="1" w:styleId="2039">
    <w:name w:val="ListLabel 1998"/>
    <w:qFormat/>
    <w:uiPriority w:val="0"/>
    <w:rPr>
      <w:rFonts w:ascii="Segoe UI" w:hAnsi="Segoe UI" w:cs="Segoe UI"/>
      <w:color w:val="000000"/>
      <w:sz w:val="22"/>
      <w:szCs w:val="22"/>
    </w:rPr>
  </w:style>
  <w:style w:type="character" w:customStyle="1" w:styleId="2040">
    <w:name w:val="ListLabel 1999"/>
    <w:qFormat/>
    <w:uiPriority w:val="0"/>
    <w:rPr>
      <w:b/>
      <w:sz w:val="22"/>
      <w:szCs w:val="22"/>
    </w:rPr>
  </w:style>
  <w:style w:type="character" w:customStyle="1" w:styleId="2041">
    <w:name w:val="ListLabel 2000"/>
    <w:qFormat/>
    <w:uiPriority w:val="0"/>
    <w:rPr>
      <w:rFonts w:ascii="Georgia" w:hAnsi="Georgia"/>
      <w:color w:val="000000"/>
      <w:sz w:val="22"/>
      <w:szCs w:val="22"/>
    </w:rPr>
  </w:style>
  <w:style w:type="character" w:customStyle="1" w:styleId="2042">
    <w:name w:val="ListLabel 2001"/>
    <w:qFormat/>
    <w:uiPriority w:val="0"/>
    <w:rPr>
      <w:b/>
    </w:rPr>
  </w:style>
  <w:style w:type="character" w:customStyle="1" w:styleId="2043">
    <w:name w:val="ListLabel 2002"/>
    <w:qFormat/>
    <w:uiPriority w:val="0"/>
    <w:rPr>
      <w:rFonts w:ascii="Arial" w:hAnsi="Arial" w:cs="Arial"/>
      <w:color w:val="109D49"/>
    </w:rPr>
  </w:style>
  <w:style w:type="character" w:customStyle="1" w:styleId="2044">
    <w:name w:val="ListLabel 2003"/>
    <w:qFormat/>
    <w:uiPriority w:val="0"/>
    <w:rPr>
      <w:rFonts w:ascii="AdvOTea1a7398" w:hAnsi="AdvOTea1a7398" w:eastAsia="Calibri" w:cs="AdvOTea1a7398"/>
      <w:sz w:val="24"/>
      <w:szCs w:val="24"/>
    </w:rPr>
  </w:style>
  <w:style w:type="character" w:customStyle="1" w:styleId="2045">
    <w:name w:val="ListLabel 2004"/>
    <w:qFormat/>
    <w:uiPriority w:val="0"/>
    <w:rPr>
      <w:rFonts w:ascii="inherit" w:hAnsi="inherit" w:eastAsia="Times New Roman" w:cs="Helvetica"/>
      <w:sz w:val="22"/>
      <w:szCs w:val="22"/>
      <w:u w:val="single"/>
    </w:rPr>
  </w:style>
  <w:style w:type="character" w:customStyle="1" w:styleId="2046">
    <w:name w:val="ListLabel 2005"/>
    <w:qFormat/>
    <w:uiPriority w:val="0"/>
    <w:rPr>
      <w:rFonts w:ascii="Helvetica" w:hAnsi="Helvetica" w:eastAsia="Times New Roman" w:cs="Helvetica"/>
      <w:sz w:val="22"/>
      <w:szCs w:val="22"/>
    </w:rPr>
  </w:style>
  <w:style w:type="character" w:customStyle="1" w:styleId="2047">
    <w:name w:val="ListLabel 2006"/>
    <w:qFormat/>
    <w:uiPriority w:val="0"/>
    <w:rPr>
      <w:rFonts w:ascii="inherit" w:hAnsi="inherit" w:cs="Arial"/>
      <w:sz w:val="22"/>
      <w:szCs w:val="22"/>
    </w:rPr>
  </w:style>
  <w:style w:type="character" w:customStyle="1" w:styleId="2048">
    <w:name w:val="ListLabel 2007"/>
    <w:qFormat/>
    <w:uiPriority w:val="0"/>
    <w:rPr>
      <w:sz w:val="22"/>
      <w:szCs w:val="22"/>
    </w:rPr>
  </w:style>
  <w:style w:type="character" w:customStyle="1" w:styleId="2049">
    <w:name w:val="ListLabel 2008"/>
    <w:qFormat/>
    <w:uiPriority w:val="0"/>
    <w:rPr>
      <w:b/>
      <w:color w:val="auto"/>
      <w:sz w:val="28"/>
      <w:szCs w:val="28"/>
      <w:u w:val="none"/>
    </w:rPr>
  </w:style>
  <w:style w:type="character" w:customStyle="1" w:styleId="2050">
    <w:name w:val="ListLabel 2009"/>
    <w:qFormat/>
    <w:uiPriority w:val="0"/>
    <w:rPr>
      <w:rFonts w:ascii="CMBX12" w:hAnsi="CMBX12" w:cs="CMBX12"/>
      <w:sz w:val="28"/>
      <w:szCs w:val="28"/>
    </w:rPr>
  </w:style>
  <w:style w:type="character" w:customStyle="1" w:styleId="2051">
    <w:name w:val="ListLabel 2010"/>
    <w:qFormat/>
    <w:uiPriority w:val="0"/>
    <w:rPr>
      <w:rFonts w:ascii="Arial" w:hAnsi="Arial" w:cs="Arial"/>
      <w:b/>
      <w:bCs/>
      <w:color w:val="FF6600"/>
    </w:rPr>
  </w:style>
  <w:style w:type="character" w:customStyle="1" w:styleId="2052">
    <w:name w:val="ListLabel 2011"/>
    <w:qFormat/>
    <w:uiPriority w:val="0"/>
    <w:rPr>
      <w:rFonts w:ascii="Arial" w:hAnsi="Arial" w:cs="Arial"/>
      <w:color w:val="326891"/>
      <w:spacing w:val="15"/>
      <w:sz w:val="20"/>
      <w:szCs w:val="20"/>
      <w:highlight w:val="white"/>
    </w:rPr>
  </w:style>
  <w:style w:type="character" w:customStyle="1" w:styleId="2053">
    <w:name w:val="ListLabel 2012"/>
    <w:qFormat/>
    <w:uiPriority w:val="0"/>
    <w:rPr>
      <w:color w:val="326891"/>
      <w:spacing w:val="15"/>
    </w:rPr>
  </w:style>
  <w:style w:type="character" w:customStyle="1" w:styleId="2054">
    <w:name w:val="ListLabel 2013"/>
    <w:qFormat/>
    <w:uiPriority w:val="0"/>
    <w:rPr>
      <w:color w:val="326891"/>
      <w:spacing w:val="15"/>
    </w:rPr>
  </w:style>
  <w:style w:type="character" w:customStyle="1" w:styleId="2055">
    <w:name w:val="ListLabel 2014"/>
    <w:qFormat/>
    <w:uiPriority w:val="0"/>
    <w:rPr>
      <w:i/>
      <w:iCs/>
      <w:color w:val="FF7800"/>
      <w:spacing w:val="15"/>
    </w:rPr>
  </w:style>
  <w:style w:type="character" w:customStyle="1" w:styleId="2056">
    <w:name w:val="ListLabel 2015"/>
    <w:qFormat/>
    <w:uiPriority w:val="0"/>
    <w:rPr>
      <w:rFonts w:ascii="SimSun" w:hAnsi="SimSun" w:eastAsia="SimSun" w:cs="SimSun"/>
      <w:sz w:val="24"/>
      <w:szCs w:val="24"/>
    </w:rPr>
  </w:style>
  <w:style w:type="character" w:customStyle="1" w:styleId="2057">
    <w:name w:val="ListLabel 2016"/>
    <w:qFormat/>
    <w:uiPriority w:val="0"/>
    <w:rPr>
      <w:rFonts w:ascii="Times New Roman" w:hAnsi="Times New Roman"/>
      <w:b/>
      <w:sz w:val="24"/>
      <w:szCs w:val="28"/>
    </w:rPr>
  </w:style>
  <w:style w:type="character" w:customStyle="1" w:styleId="2058">
    <w:name w:val="ListLabel 2017"/>
    <w:qFormat/>
    <w:uiPriority w:val="0"/>
    <w:rPr>
      <w:rFonts w:cs="Symbol"/>
    </w:rPr>
  </w:style>
  <w:style w:type="character" w:customStyle="1" w:styleId="2059">
    <w:name w:val="ListLabel 2018"/>
    <w:qFormat/>
    <w:uiPriority w:val="0"/>
    <w:rPr>
      <w:rFonts w:cs="Courier New"/>
    </w:rPr>
  </w:style>
  <w:style w:type="character" w:customStyle="1" w:styleId="2060">
    <w:name w:val="ListLabel 2019"/>
    <w:qFormat/>
    <w:uiPriority w:val="0"/>
    <w:rPr>
      <w:rFonts w:cs="Wingdings"/>
    </w:rPr>
  </w:style>
  <w:style w:type="character" w:customStyle="1" w:styleId="2061">
    <w:name w:val="ListLabel 2020"/>
    <w:qFormat/>
    <w:uiPriority w:val="0"/>
    <w:rPr>
      <w:rFonts w:cs="Symbol"/>
    </w:rPr>
  </w:style>
  <w:style w:type="character" w:customStyle="1" w:styleId="2062">
    <w:name w:val="ListLabel 2021"/>
    <w:qFormat/>
    <w:uiPriority w:val="0"/>
    <w:rPr>
      <w:rFonts w:cs="Courier New"/>
    </w:rPr>
  </w:style>
  <w:style w:type="character" w:customStyle="1" w:styleId="2063">
    <w:name w:val="ListLabel 2022"/>
    <w:qFormat/>
    <w:uiPriority w:val="0"/>
    <w:rPr>
      <w:rFonts w:cs="Wingdings"/>
    </w:rPr>
  </w:style>
  <w:style w:type="character" w:customStyle="1" w:styleId="2064">
    <w:name w:val="ListLabel 2023"/>
    <w:qFormat/>
    <w:uiPriority w:val="0"/>
    <w:rPr>
      <w:rFonts w:cs="Symbol"/>
    </w:rPr>
  </w:style>
  <w:style w:type="character" w:customStyle="1" w:styleId="2065">
    <w:name w:val="ListLabel 2024"/>
    <w:qFormat/>
    <w:uiPriority w:val="0"/>
    <w:rPr>
      <w:rFonts w:cs="Courier New"/>
    </w:rPr>
  </w:style>
  <w:style w:type="character" w:customStyle="1" w:styleId="2066">
    <w:name w:val="ListLabel 2025"/>
    <w:qFormat/>
    <w:uiPriority w:val="0"/>
    <w:rPr>
      <w:rFonts w:cs="Wingdings"/>
    </w:rPr>
  </w:style>
  <w:style w:type="character" w:customStyle="1" w:styleId="2067">
    <w:name w:val="ListLabel 2026"/>
    <w:qFormat/>
    <w:uiPriority w:val="0"/>
    <w:rPr>
      <w:rFonts w:cs="Symbol"/>
      <w:b/>
      <w:sz w:val="24"/>
    </w:rPr>
  </w:style>
  <w:style w:type="character" w:customStyle="1" w:styleId="2068">
    <w:name w:val="ListLabel 2027"/>
    <w:qFormat/>
    <w:uiPriority w:val="0"/>
    <w:rPr>
      <w:rFonts w:cs="Courier New"/>
    </w:rPr>
  </w:style>
  <w:style w:type="character" w:customStyle="1" w:styleId="2069">
    <w:name w:val="ListLabel 2028"/>
    <w:qFormat/>
    <w:uiPriority w:val="0"/>
    <w:rPr>
      <w:rFonts w:cs="Wingdings"/>
    </w:rPr>
  </w:style>
  <w:style w:type="character" w:customStyle="1" w:styleId="2070">
    <w:name w:val="ListLabel 2029"/>
    <w:qFormat/>
    <w:uiPriority w:val="0"/>
    <w:rPr>
      <w:rFonts w:cs="Symbol"/>
    </w:rPr>
  </w:style>
  <w:style w:type="character" w:customStyle="1" w:styleId="2071">
    <w:name w:val="ListLabel 2030"/>
    <w:qFormat/>
    <w:uiPriority w:val="0"/>
    <w:rPr>
      <w:rFonts w:cs="Courier New"/>
    </w:rPr>
  </w:style>
  <w:style w:type="character" w:customStyle="1" w:styleId="2072">
    <w:name w:val="ListLabel 2031"/>
    <w:qFormat/>
    <w:uiPriority w:val="0"/>
    <w:rPr>
      <w:rFonts w:cs="Wingdings"/>
    </w:rPr>
  </w:style>
  <w:style w:type="character" w:customStyle="1" w:styleId="2073">
    <w:name w:val="ListLabel 2032"/>
    <w:qFormat/>
    <w:uiPriority w:val="0"/>
    <w:rPr>
      <w:rFonts w:cs="Symbol"/>
    </w:rPr>
  </w:style>
  <w:style w:type="character" w:customStyle="1" w:styleId="2074">
    <w:name w:val="ListLabel 2033"/>
    <w:qFormat/>
    <w:uiPriority w:val="0"/>
    <w:rPr>
      <w:rFonts w:cs="Courier New"/>
    </w:rPr>
  </w:style>
  <w:style w:type="character" w:customStyle="1" w:styleId="2075">
    <w:name w:val="ListLabel 2034"/>
    <w:qFormat/>
    <w:uiPriority w:val="0"/>
    <w:rPr>
      <w:rFonts w:cs="Wingdings"/>
    </w:rPr>
  </w:style>
  <w:style w:type="character" w:customStyle="1" w:styleId="2076">
    <w:name w:val="ListLabel 2035"/>
    <w:qFormat/>
    <w:uiPriority w:val="0"/>
    <w:rPr>
      <w:rFonts w:cs="Symbol"/>
    </w:rPr>
  </w:style>
  <w:style w:type="character" w:customStyle="1" w:styleId="2077">
    <w:name w:val="ListLabel 2036"/>
    <w:qFormat/>
    <w:uiPriority w:val="0"/>
    <w:rPr>
      <w:rFonts w:cs="Courier New"/>
    </w:rPr>
  </w:style>
  <w:style w:type="character" w:customStyle="1" w:styleId="2078">
    <w:name w:val="ListLabel 2037"/>
    <w:qFormat/>
    <w:uiPriority w:val="0"/>
    <w:rPr>
      <w:rFonts w:cs="Wingdings"/>
    </w:rPr>
  </w:style>
  <w:style w:type="character" w:customStyle="1" w:styleId="2079">
    <w:name w:val="ListLabel 2038"/>
    <w:qFormat/>
    <w:uiPriority w:val="0"/>
    <w:rPr>
      <w:rFonts w:cs="Symbol"/>
    </w:rPr>
  </w:style>
  <w:style w:type="character" w:customStyle="1" w:styleId="2080">
    <w:name w:val="ListLabel 2039"/>
    <w:qFormat/>
    <w:uiPriority w:val="0"/>
    <w:rPr>
      <w:rFonts w:cs="Courier New"/>
    </w:rPr>
  </w:style>
  <w:style w:type="character" w:customStyle="1" w:styleId="2081">
    <w:name w:val="ListLabel 2040"/>
    <w:qFormat/>
    <w:uiPriority w:val="0"/>
    <w:rPr>
      <w:rFonts w:cs="Wingdings"/>
    </w:rPr>
  </w:style>
  <w:style w:type="character" w:customStyle="1" w:styleId="2082">
    <w:name w:val="ListLabel 2041"/>
    <w:qFormat/>
    <w:uiPriority w:val="0"/>
    <w:rPr>
      <w:rFonts w:cs="Symbol"/>
    </w:rPr>
  </w:style>
  <w:style w:type="character" w:customStyle="1" w:styleId="2083">
    <w:name w:val="ListLabel 2042"/>
    <w:qFormat/>
    <w:uiPriority w:val="0"/>
    <w:rPr>
      <w:rFonts w:cs="Courier New"/>
    </w:rPr>
  </w:style>
  <w:style w:type="character" w:customStyle="1" w:styleId="2084">
    <w:name w:val="ListLabel 2043"/>
    <w:qFormat/>
    <w:uiPriority w:val="0"/>
    <w:rPr>
      <w:rFonts w:cs="Wingdings"/>
    </w:rPr>
  </w:style>
  <w:style w:type="character" w:customStyle="1" w:styleId="2085">
    <w:name w:val="ListLabel 2044"/>
    <w:qFormat/>
    <w:uiPriority w:val="0"/>
    <w:rPr>
      <w:rFonts w:cs="Symbol"/>
    </w:rPr>
  </w:style>
  <w:style w:type="character" w:customStyle="1" w:styleId="2086">
    <w:name w:val="ListLabel 2045"/>
    <w:qFormat/>
    <w:uiPriority w:val="0"/>
    <w:rPr>
      <w:rFonts w:cs="Courier New"/>
    </w:rPr>
  </w:style>
  <w:style w:type="character" w:customStyle="1" w:styleId="2087">
    <w:name w:val="ListLabel 2046"/>
    <w:qFormat/>
    <w:uiPriority w:val="0"/>
    <w:rPr>
      <w:rFonts w:cs="Wingdings"/>
    </w:rPr>
  </w:style>
  <w:style w:type="character" w:customStyle="1" w:styleId="2088">
    <w:name w:val="ListLabel 2047"/>
    <w:qFormat/>
    <w:uiPriority w:val="0"/>
    <w:rPr>
      <w:rFonts w:cs="Symbol"/>
    </w:rPr>
  </w:style>
  <w:style w:type="character" w:customStyle="1" w:styleId="2089">
    <w:name w:val="ListLabel 2048"/>
    <w:qFormat/>
    <w:uiPriority w:val="0"/>
    <w:rPr>
      <w:rFonts w:cs="Courier New"/>
    </w:rPr>
  </w:style>
  <w:style w:type="character" w:customStyle="1" w:styleId="2090">
    <w:name w:val="ListLabel 2049"/>
    <w:qFormat/>
    <w:uiPriority w:val="0"/>
    <w:rPr>
      <w:rFonts w:cs="Wingdings"/>
    </w:rPr>
  </w:style>
  <w:style w:type="character" w:customStyle="1" w:styleId="2091">
    <w:name w:val="ListLabel 2050"/>
    <w:qFormat/>
    <w:uiPriority w:val="0"/>
    <w:rPr>
      <w:rFonts w:cs="Symbol"/>
    </w:rPr>
  </w:style>
  <w:style w:type="character" w:customStyle="1" w:styleId="2092">
    <w:name w:val="ListLabel 2051"/>
    <w:qFormat/>
    <w:uiPriority w:val="0"/>
    <w:rPr>
      <w:rFonts w:cs="Courier New"/>
    </w:rPr>
  </w:style>
  <w:style w:type="character" w:customStyle="1" w:styleId="2093">
    <w:name w:val="ListLabel 2052"/>
    <w:qFormat/>
    <w:uiPriority w:val="0"/>
    <w:rPr>
      <w:rFonts w:cs="Wingdings"/>
    </w:rPr>
  </w:style>
  <w:style w:type="character" w:customStyle="1" w:styleId="2094">
    <w:name w:val="ListLabel 2053"/>
    <w:qFormat/>
    <w:uiPriority w:val="0"/>
    <w:rPr>
      <w:rFonts w:ascii="RgsyshAdvTTb8864ccf.B" w:hAnsi="RgsyshAdvTTb8864ccf.B" w:cs="Symbol"/>
      <w:b/>
      <w:sz w:val="24"/>
    </w:rPr>
  </w:style>
  <w:style w:type="character" w:customStyle="1" w:styleId="2095">
    <w:name w:val="ListLabel 2054"/>
    <w:qFormat/>
    <w:uiPriority w:val="0"/>
    <w:rPr>
      <w:rFonts w:cs="Courier New"/>
    </w:rPr>
  </w:style>
  <w:style w:type="character" w:customStyle="1" w:styleId="2096">
    <w:name w:val="ListLabel 2055"/>
    <w:qFormat/>
    <w:uiPriority w:val="0"/>
    <w:rPr>
      <w:rFonts w:cs="Wingdings"/>
    </w:rPr>
  </w:style>
  <w:style w:type="character" w:customStyle="1" w:styleId="2097">
    <w:name w:val="ListLabel 2056"/>
    <w:qFormat/>
    <w:uiPriority w:val="0"/>
    <w:rPr>
      <w:rFonts w:cs="Symbol"/>
    </w:rPr>
  </w:style>
  <w:style w:type="character" w:customStyle="1" w:styleId="2098">
    <w:name w:val="ListLabel 2057"/>
    <w:qFormat/>
    <w:uiPriority w:val="0"/>
    <w:rPr>
      <w:rFonts w:cs="Courier New"/>
    </w:rPr>
  </w:style>
  <w:style w:type="character" w:customStyle="1" w:styleId="2099">
    <w:name w:val="ListLabel 2058"/>
    <w:qFormat/>
    <w:uiPriority w:val="0"/>
    <w:rPr>
      <w:rFonts w:cs="Wingdings"/>
    </w:rPr>
  </w:style>
  <w:style w:type="character" w:customStyle="1" w:styleId="2100">
    <w:name w:val="ListLabel 2059"/>
    <w:qFormat/>
    <w:uiPriority w:val="0"/>
    <w:rPr>
      <w:rFonts w:cs="Symbol"/>
    </w:rPr>
  </w:style>
  <w:style w:type="character" w:customStyle="1" w:styleId="2101">
    <w:name w:val="ListLabel 2060"/>
    <w:qFormat/>
    <w:uiPriority w:val="0"/>
    <w:rPr>
      <w:rFonts w:cs="Courier New"/>
    </w:rPr>
  </w:style>
  <w:style w:type="character" w:customStyle="1" w:styleId="2102">
    <w:name w:val="ListLabel 2061"/>
    <w:qFormat/>
    <w:uiPriority w:val="0"/>
    <w:rPr>
      <w:rFonts w:cs="Wingdings"/>
    </w:rPr>
  </w:style>
  <w:style w:type="character" w:customStyle="1" w:styleId="2103">
    <w:name w:val="ListLabel 2062"/>
    <w:qFormat/>
    <w:uiPriority w:val="0"/>
    <w:rPr>
      <w:rFonts w:cs="Symbol"/>
      <w:sz w:val="24"/>
      <w:szCs w:val="32"/>
    </w:rPr>
  </w:style>
  <w:style w:type="character" w:customStyle="1" w:styleId="2104">
    <w:name w:val="ListLabel 2063"/>
    <w:qFormat/>
    <w:uiPriority w:val="0"/>
    <w:rPr>
      <w:rFonts w:cs="Courier New"/>
    </w:rPr>
  </w:style>
  <w:style w:type="character" w:customStyle="1" w:styleId="2105">
    <w:name w:val="ListLabel 2064"/>
    <w:qFormat/>
    <w:uiPriority w:val="0"/>
    <w:rPr>
      <w:rFonts w:cs="Wingdings"/>
    </w:rPr>
  </w:style>
  <w:style w:type="character" w:customStyle="1" w:styleId="2106">
    <w:name w:val="ListLabel 2065"/>
    <w:qFormat/>
    <w:uiPriority w:val="0"/>
    <w:rPr>
      <w:rFonts w:cs="Symbol"/>
    </w:rPr>
  </w:style>
  <w:style w:type="character" w:customStyle="1" w:styleId="2107">
    <w:name w:val="ListLabel 2066"/>
    <w:qFormat/>
    <w:uiPriority w:val="0"/>
    <w:rPr>
      <w:rFonts w:cs="Courier New"/>
    </w:rPr>
  </w:style>
  <w:style w:type="character" w:customStyle="1" w:styleId="2108">
    <w:name w:val="ListLabel 2067"/>
    <w:qFormat/>
    <w:uiPriority w:val="0"/>
    <w:rPr>
      <w:rFonts w:cs="Wingdings"/>
    </w:rPr>
  </w:style>
  <w:style w:type="character" w:customStyle="1" w:styleId="2109">
    <w:name w:val="ListLabel 2068"/>
    <w:qFormat/>
    <w:uiPriority w:val="0"/>
    <w:rPr>
      <w:rFonts w:cs="Symbol"/>
    </w:rPr>
  </w:style>
  <w:style w:type="character" w:customStyle="1" w:styleId="2110">
    <w:name w:val="ListLabel 2069"/>
    <w:qFormat/>
    <w:uiPriority w:val="0"/>
    <w:rPr>
      <w:rFonts w:cs="Courier New"/>
    </w:rPr>
  </w:style>
  <w:style w:type="character" w:customStyle="1" w:styleId="2111">
    <w:name w:val="ListLabel 2070"/>
    <w:qFormat/>
    <w:uiPriority w:val="0"/>
    <w:rPr>
      <w:rFonts w:cs="Wingdings"/>
    </w:rPr>
  </w:style>
  <w:style w:type="character" w:customStyle="1" w:styleId="2112">
    <w:name w:val="ListLabel 2071"/>
    <w:qFormat/>
    <w:uiPriority w:val="0"/>
    <w:rPr>
      <w:rFonts w:cs="Symbol"/>
    </w:rPr>
  </w:style>
  <w:style w:type="character" w:customStyle="1" w:styleId="2113">
    <w:name w:val="ListLabel 2072"/>
    <w:qFormat/>
    <w:uiPriority w:val="0"/>
    <w:rPr>
      <w:rFonts w:cs="Courier New"/>
    </w:rPr>
  </w:style>
  <w:style w:type="character" w:customStyle="1" w:styleId="2114">
    <w:name w:val="ListLabel 2073"/>
    <w:qFormat/>
    <w:uiPriority w:val="0"/>
    <w:rPr>
      <w:rFonts w:cs="Wingdings"/>
    </w:rPr>
  </w:style>
  <w:style w:type="character" w:customStyle="1" w:styleId="2115">
    <w:name w:val="ListLabel 2074"/>
    <w:qFormat/>
    <w:uiPriority w:val="0"/>
    <w:rPr>
      <w:rFonts w:cs="Symbol"/>
    </w:rPr>
  </w:style>
  <w:style w:type="character" w:customStyle="1" w:styleId="2116">
    <w:name w:val="ListLabel 2075"/>
    <w:qFormat/>
    <w:uiPriority w:val="0"/>
    <w:rPr>
      <w:rFonts w:cs="Courier New"/>
    </w:rPr>
  </w:style>
  <w:style w:type="character" w:customStyle="1" w:styleId="2117">
    <w:name w:val="ListLabel 2076"/>
    <w:qFormat/>
    <w:uiPriority w:val="0"/>
    <w:rPr>
      <w:rFonts w:cs="Wingdings"/>
    </w:rPr>
  </w:style>
  <w:style w:type="character" w:customStyle="1" w:styleId="2118">
    <w:name w:val="ListLabel 2077"/>
    <w:qFormat/>
    <w:uiPriority w:val="0"/>
    <w:rPr>
      <w:rFonts w:cs="Symbol"/>
    </w:rPr>
  </w:style>
  <w:style w:type="character" w:customStyle="1" w:styleId="2119">
    <w:name w:val="ListLabel 2078"/>
    <w:qFormat/>
    <w:uiPriority w:val="0"/>
    <w:rPr>
      <w:rFonts w:cs="Courier New"/>
    </w:rPr>
  </w:style>
  <w:style w:type="character" w:customStyle="1" w:styleId="2120">
    <w:name w:val="ListLabel 2079"/>
    <w:qFormat/>
    <w:uiPriority w:val="0"/>
    <w:rPr>
      <w:rFonts w:cs="Wingdings"/>
    </w:rPr>
  </w:style>
  <w:style w:type="character" w:customStyle="1" w:styleId="2121">
    <w:name w:val="ListLabel 2080"/>
    <w:qFormat/>
    <w:uiPriority w:val="0"/>
    <w:rPr>
      <w:rFonts w:cs="OpenSymbol"/>
    </w:rPr>
  </w:style>
  <w:style w:type="character" w:customStyle="1" w:styleId="2122">
    <w:name w:val="ListLabel 2081"/>
    <w:qFormat/>
    <w:uiPriority w:val="0"/>
    <w:rPr>
      <w:rFonts w:cs="OpenSymbol"/>
    </w:rPr>
  </w:style>
  <w:style w:type="character" w:customStyle="1" w:styleId="2123">
    <w:name w:val="ListLabel 2082"/>
    <w:qFormat/>
    <w:uiPriority w:val="0"/>
    <w:rPr>
      <w:rFonts w:cs="OpenSymbol"/>
    </w:rPr>
  </w:style>
  <w:style w:type="character" w:customStyle="1" w:styleId="2124">
    <w:name w:val="ListLabel 2083"/>
    <w:qFormat/>
    <w:uiPriority w:val="0"/>
    <w:rPr>
      <w:rFonts w:cs="OpenSymbol"/>
    </w:rPr>
  </w:style>
  <w:style w:type="character" w:customStyle="1" w:styleId="2125">
    <w:name w:val="ListLabel 2084"/>
    <w:qFormat/>
    <w:uiPriority w:val="0"/>
    <w:rPr>
      <w:rFonts w:cs="OpenSymbol"/>
    </w:rPr>
  </w:style>
  <w:style w:type="character" w:customStyle="1" w:styleId="2126">
    <w:name w:val="ListLabel 2085"/>
    <w:qFormat/>
    <w:uiPriority w:val="0"/>
    <w:rPr>
      <w:rFonts w:cs="OpenSymbol"/>
    </w:rPr>
  </w:style>
  <w:style w:type="character" w:customStyle="1" w:styleId="2127">
    <w:name w:val="ListLabel 2086"/>
    <w:qFormat/>
    <w:uiPriority w:val="0"/>
    <w:rPr>
      <w:rFonts w:cs="OpenSymbol"/>
    </w:rPr>
  </w:style>
  <w:style w:type="character" w:customStyle="1" w:styleId="2128">
    <w:name w:val="ListLabel 2087"/>
    <w:qFormat/>
    <w:uiPriority w:val="0"/>
    <w:rPr>
      <w:rFonts w:cs="OpenSymbol"/>
    </w:rPr>
  </w:style>
  <w:style w:type="character" w:customStyle="1" w:styleId="2129">
    <w:name w:val="ListLabel 2088"/>
    <w:qFormat/>
    <w:uiPriority w:val="0"/>
    <w:rPr>
      <w:rFonts w:cs="OpenSymbol"/>
    </w:rPr>
  </w:style>
  <w:style w:type="character" w:customStyle="1" w:styleId="2130">
    <w:name w:val="ListLabel 2089"/>
    <w:qFormat/>
    <w:uiPriority w:val="0"/>
    <w:rPr>
      <w:rFonts w:cs="Wingdings"/>
      <w:sz w:val="22"/>
    </w:rPr>
  </w:style>
  <w:style w:type="character" w:customStyle="1" w:styleId="2131">
    <w:name w:val="ListLabel 2090"/>
    <w:qFormat/>
    <w:uiPriority w:val="0"/>
    <w:rPr>
      <w:rFonts w:cs="Courier New"/>
      <w:sz w:val="20"/>
    </w:rPr>
  </w:style>
  <w:style w:type="character" w:customStyle="1" w:styleId="2132">
    <w:name w:val="ListLabel 2091"/>
    <w:qFormat/>
    <w:uiPriority w:val="0"/>
    <w:rPr>
      <w:rFonts w:cs="Wingdings"/>
      <w:sz w:val="20"/>
    </w:rPr>
  </w:style>
  <w:style w:type="character" w:customStyle="1" w:styleId="2133">
    <w:name w:val="ListLabel 2092"/>
    <w:qFormat/>
    <w:uiPriority w:val="0"/>
    <w:rPr>
      <w:rFonts w:cs="Wingdings"/>
      <w:sz w:val="20"/>
    </w:rPr>
  </w:style>
  <w:style w:type="character" w:customStyle="1" w:styleId="2134">
    <w:name w:val="ListLabel 2093"/>
    <w:qFormat/>
    <w:uiPriority w:val="0"/>
    <w:rPr>
      <w:rFonts w:cs="Wingdings"/>
      <w:sz w:val="20"/>
    </w:rPr>
  </w:style>
  <w:style w:type="character" w:customStyle="1" w:styleId="2135">
    <w:name w:val="ListLabel 2094"/>
    <w:qFormat/>
    <w:uiPriority w:val="0"/>
    <w:rPr>
      <w:rFonts w:cs="Wingdings"/>
      <w:sz w:val="20"/>
    </w:rPr>
  </w:style>
  <w:style w:type="character" w:customStyle="1" w:styleId="2136">
    <w:name w:val="ListLabel 2095"/>
    <w:qFormat/>
    <w:uiPriority w:val="0"/>
    <w:rPr>
      <w:rFonts w:cs="Wingdings"/>
      <w:sz w:val="20"/>
    </w:rPr>
  </w:style>
  <w:style w:type="character" w:customStyle="1" w:styleId="2137">
    <w:name w:val="ListLabel 2096"/>
    <w:qFormat/>
    <w:uiPriority w:val="0"/>
    <w:rPr>
      <w:rFonts w:cs="Wingdings"/>
      <w:sz w:val="20"/>
    </w:rPr>
  </w:style>
  <w:style w:type="character" w:customStyle="1" w:styleId="2138">
    <w:name w:val="ListLabel 2097"/>
    <w:qFormat/>
    <w:uiPriority w:val="0"/>
    <w:rPr>
      <w:rFonts w:cs="Wingdings"/>
      <w:sz w:val="20"/>
    </w:rPr>
  </w:style>
  <w:style w:type="character" w:customStyle="1" w:styleId="2139">
    <w:name w:val="ListLabel 2098"/>
    <w:qFormat/>
    <w:uiPriority w:val="0"/>
    <w:rPr>
      <w:rFonts w:ascii="Times New Roman" w:hAnsi="Times New Roman" w:cs="Wingdings"/>
      <w:sz w:val="22"/>
    </w:rPr>
  </w:style>
  <w:style w:type="character" w:customStyle="1" w:styleId="2140">
    <w:name w:val="ListLabel 2099"/>
    <w:qFormat/>
    <w:uiPriority w:val="0"/>
    <w:rPr>
      <w:rFonts w:cs="Courier New"/>
      <w:sz w:val="20"/>
    </w:rPr>
  </w:style>
  <w:style w:type="character" w:customStyle="1" w:styleId="2141">
    <w:name w:val="ListLabel 2100"/>
    <w:qFormat/>
    <w:uiPriority w:val="0"/>
    <w:rPr>
      <w:rFonts w:cs="Wingdings"/>
      <w:sz w:val="20"/>
    </w:rPr>
  </w:style>
  <w:style w:type="character" w:customStyle="1" w:styleId="2142">
    <w:name w:val="ListLabel 2101"/>
    <w:qFormat/>
    <w:uiPriority w:val="0"/>
    <w:rPr>
      <w:rFonts w:cs="Wingdings"/>
      <w:sz w:val="20"/>
    </w:rPr>
  </w:style>
  <w:style w:type="character" w:customStyle="1" w:styleId="2143">
    <w:name w:val="ListLabel 2102"/>
    <w:qFormat/>
    <w:uiPriority w:val="0"/>
    <w:rPr>
      <w:rFonts w:cs="Wingdings"/>
      <w:sz w:val="20"/>
    </w:rPr>
  </w:style>
  <w:style w:type="character" w:customStyle="1" w:styleId="2144">
    <w:name w:val="ListLabel 2103"/>
    <w:qFormat/>
    <w:uiPriority w:val="0"/>
    <w:rPr>
      <w:rFonts w:cs="Wingdings"/>
      <w:sz w:val="20"/>
    </w:rPr>
  </w:style>
  <w:style w:type="character" w:customStyle="1" w:styleId="2145">
    <w:name w:val="ListLabel 2104"/>
    <w:qFormat/>
    <w:uiPriority w:val="0"/>
    <w:rPr>
      <w:rFonts w:cs="Wingdings"/>
      <w:sz w:val="20"/>
    </w:rPr>
  </w:style>
  <w:style w:type="character" w:customStyle="1" w:styleId="2146">
    <w:name w:val="ListLabel 2105"/>
    <w:qFormat/>
    <w:uiPriority w:val="0"/>
    <w:rPr>
      <w:rFonts w:cs="Wingdings"/>
      <w:sz w:val="20"/>
    </w:rPr>
  </w:style>
  <w:style w:type="character" w:customStyle="1" w:styleId="2147">
    <w:name w:val="ListLabel 2106"/>
    <w:qFormat/>
    <w:uiPriority w:val="0"/>
    <w:rPr>
      <w:rFonts w:cs="Wingdings"/>
      <w:sz w:val="20"/>
    </w:rPr>
  </w:style>
  <w:style w:type="character" w:customStyle="1" w:styleId="2148">
    <w:name w:val="ListLabel 2107"/>
    <w:qFormat/>
    <w:uiPriority w:val="0"/>
    <w:rPr>
      <w:rFonts w:cs="Symbol"/>
    </w:rPr>
  </w:style>
  <w:style w:type="character" w:customStyle="1" w:styleId="2149">
    <w:name w:val="ListLabel 2108"/>
    <w:qFormat/>
    <w:uiPriority w:val="0"/>
    <w:rPr>
      <w:rFonts w:cs="Courier New"/>
    </w:rPr>
  </w:style>
  <w:style w:type="character" w:customStyle="1" w:styleId="2150">
    <w:name w:val="ListLabel 2109"/>
    <w:qFormat/>
    <w:uiPriority w:val="0"/>
    <w:rPr>
      <w:rFonts w:cs="Wingdings"/>
    </w:rPr>
  </w:style>
  <w:style w:type="character" w:customStyle="1" w:styleId="2151">
    <w:name w:val="ListLabel 2110"/>
    <w:qFormat/>
    <w:uiPriority w:val="0"/>
    <w:rPr>
      <w:rFonts w:cs="Symbol"/>
    </w:rPr>
  </w:style>
  <w:style w:type="character" w:customStyle="1" w:styleId="2152">
    <w:name w:val="ListLabel 2111"/>
    <w:qFormat/>
    <w:uiPriority w:val="0"/>
    <w:rPr>
      <w:rFonts w:cs="Courier New"/>
    </w:rPr>
  </w:style>
  <w:style w:type="character" w:customStyle="1" w:styleId="2153">
    <w:name w:val="ListLabel 2112"/>
    <w:qFormat/>
    <w:uiPriority w:val="0"/>
    <w:rPr>
      <w:rFonts w:cs="Wingdings"/>
    </w:rPr>
  </w:style>
  <w:style w:type="character" w:customStyle="1" w:styleId="2154">
    <w:name w:val="ListLabel 2113"/>
    <w:qFormat/>
    <w:uiPriority w:val="0"/>
    <w:rPr>
      <w:rFonts w:cs="Symbol"/>
    </w:rPr>
  </w:style>
  <w:style w:type="character" w:customStyle="1" w:styleId="2155">
    <w:name w:val="ListLabel 2114"/>
    <w:qFormat/>
    <w:uiPriority w:val="0"/>
    <w:rPr>
      <w:rFonts w:cs="Courier New"/>
    </w:rPr>
  </w:style>
  <w:style w:type="character" w:customStyle="1" w:styleId="2156">
    <w:name w:val="ListLabel 2115"/>
    <w:qFormat/>
    <w:uiPriority w:val="0"/>
    <w:rPr>
      <w:rFonts w:cs="Wingdings"/>
    </w:rPr>
  </w:style>
  <w:style w:type="character" w:customStyle="1" w:styleId="2157">
    <w:name w:val="ListLabel 2116"/>
    <w:qFormat/>
    <w:uiPriority w:val="0"/>
    <w:rPr>
      <w:rFonts w:cs="Symbol"/>
      <w:sz w:val="20"/>
    </w:rPr>
  </w:style>
  <w:style w:type="character" w:customStyle="1" w:styleId="2158">
    <w:name w:val="ListLabel 2117"/>
    <w:qFormat/>
    <w:uiPriority w:val="0"/>
    <w:rPr>
      <w:rFonts w:cs="Courier New"/>
    </w:rPr>
  </w:style>
  <w:style w:type="character" w:customStyle="1" w:styleId="2159">
    <w:name w:val="ListLabel 2118"/>
    <w:qFormat/>
    <w:uiPriority w:val="0"/>
    <w:rPr>
      <w:rFonts w:cs="Wingdings"/>
    </w:rPr>
  </w:style>
  <w:style w:type="character" w:customStyle="1" w:styleId="2160">
    <w:name w:val="ListLabel 2119"/>
    <w:qFormat/>
    <w:uiPriority w:val="0"/>
    <w:rPr>
      <w:rFonts w:cs="Symbol"/>
    </w:rPr>
  </w:style>
  <w:style w:type="character" w:customStyle="1" w:styleId="2161">
    <w:name w:val="ListLabel 2120"/>
    <w:qFormat/>
    <w:uiPriority w:val="0"/>
    <w:rPr>
      <w:rFonts w:cs="Courier New"/>
    </w:rPr>
  </w:style>
  <w:style w:type="character" w:customStyle="1" w:styleId="2162">
    <w:name w:val="ListLabel 2121"/>
    <w:qFormat/>
    <w:uiPriority w:val="0"/>
    <w:rPr>
      <w:rFonts w:cs="Wingdings"/>
    </w:rPr>
  </w:style>
  <w:style w:type="character" w:customStyle="1" w:styleId="2163">
    <w:name w:val="ListLabel 2122"/>
    <w:qFormat/>
    <w:uiPriority w:val="0"/>
    <w:rPr>
      <w:rFonts w:cs="Symbol"/>
    </w:rPr>
  </w:style>
  <w:style w:type="character" w:customStyle="1" w:styleId="2164">
    <w:name w:val="ListLabel 2123"/>
    <w:qFormat/>
    <w:uiPriority w:val="0"/>
    <w:rPr>
      <w:rFonts w:cs="Courier New"/>
    </w:rPr>
  </w:style>
  <w:style w:type="character" w:customStyle="1" w:styleId="2165">
    <w:name w:val="ListLabel 2124"/>
    <w:qFormat/>
    <w:uiPriority w:val="0"/>
    <w:rPr>
      <w:rFonts w:cs="Wingdings"/>
    </w:rPr>
  </w:style>
  <w:style w:type="character" w:customStyle="1" w:styleId="2166">
    <w:name w:val="ListLabel 2125"/>
    <w:qFormat/>
    <w:uiPriority w:val="0"/>
    <w:rPr>
      <w:rFonts w:ascii="Georgia" w:hAnsi="Georgia" w:cs="Times New Roman"/>
    </w:rPr>
  </w:style>
  <w:style w:type="character" w:customStyle="1" w:styleId="2167">
    <w:name w:val="ListLabel 2126"/>
    <w:qFormat/>
    <w:uiPriority w:val="0"/>
    <w:rPr>
      <w:rFonts w:cs="Courier New"/>
    </w:rPr>
  </w:style>
  <w:style w:type="character" w:customStyle="1" w:styleId="2168">
    <w:name w:val="ListLabel 2127"/>
    <w:qFormat/>
    <w:uiPriority w:val="0"/>
    <w:rPr>
      <w:rFonts w:cs="Wingdings"/>
    </w:rPr>
  </w:style>
  <w:style w:type="character" w:customStyle="1" w:styleId="2169">
    <w:name w:val="ListLabel 2128"/>
    <w:qFormat/>
    <w:uiPriority w:val="0"/>
    <w:rPr>
      <w:rFonts w:cs="Symbol"/>
    </w:rPr>
  </w:style>
  <w:style w:type="character" w:customStyle="1" w:styleId="2170">
    <w:name w:val="ListLabel 2129"/>
    <w:qFormat/>
    <w:uiPriority w:val="0"/>
    <w:rPr>
      <w:rFonts w:cs="Courier New"/>
    </w:rPr>
  </w:style>
  <w:style w:type="character" w:customStyle="1" w:styleId="2171">
    <w:name w:val="ListLabel 2130"/>
    <w:qFormat/>
    <w:uiPriority w:val="0"/>
    <w:rPr>
      <w:rFonts w:cs="Wingdings"/>
    </w:rPr>
  </w:style>
  <w:style w:type="character" w:customStyle="1" w:styleId="2172">
    <w:name w:val="ListLabel 2131"/>
    <w:qFormat/>
    <w:uiPriority w:val="0"/>
    <w:rPr>
      <w:rFonts w:cs="Symbol"/>
    </w:rPr>
  </w:style>
  <w:style w:type="character" w:customStyle="1" w:styleId="2173">
    <w:name w:val="ListLabel 2132"/>
    <w:qFormat/>
    <w:uiPriority w:val="0"/>
    <w:rPr>
      <w:rFonts w:cs="Courier New"/>
    </w:rPr>
  </w:style>
  <w:style w:type="character" w:customStyle="1" w:styleId="2174">
    <w:name w:val="ListLabel 2133"/>
    <w:qFormat/>
    <w:uiPriority w:val="0"/>
    <w:rPr>
      <w:rFonts w:cs="Wingdings"/>
    </w:rPr>
  </w:style>
  <w:style w:type="character" w:customStyle="1" w:styleId="2175">
    <w:name w:val="ListLabel 2134"/>
    <w:qFormat/>
    <w:uiPriority w:val="0"/>
    <w:rPr>
      <w:rFonts w:cs="Symbol"/>
      <w:b/>
      <w:sz w:val="28"/>
    </w:rPr>
  </w:style>
  <w:style w:type="character" w:customStyle="1" w:styleId="2176">
    <w:name w:val="ListLabel 2135"/>
    <w:qFormat/>
    <w:uiPriority w:val="0"/>
    <w:rPr>
      <w:rFonts w:cs="Courier New"/>
    </w:rPr>
  </w:style>
  <w:style w:type="character" w:customStyle="1" w:styleId="2177">
    <w:name w:val="ListLabel 2136"/>
    <w:qFormat/>
    <w:uiPriority w:val="0"/>
    <w:rPr>
      <w:rFonts w:cs="Wingdings"/>
    </w:rPr>
  </w:style>
  <w:style w:type="character" w:customStyle="1" w:styleId="2178">
    <w:name w:val="ListLabel 2137"/>
    <w:qFormat/>
    <w:uiPriority w:val="0"/>
    <w:rPr>
      <w:rFonts w:cs="Symbol"/>
    </w:rPr>
  </w:style>
  <w:style w:type="character" w:customStyle="1" w:styleId="2179">
    <w:name w:val="ListLabel 2138"/>
    <w:qFormat/>
    <w:uiPriority w:val="0"/>
    <w:rPr>
      <w:rFonts w:cs="Courier New"/>
    </w:rPr>
  </w:style>
  <w:style w:type="character" w:customStyle="1" w:styleId="2180">
    <w:name w:val="ListLabel 2139"/>
    <w:qFormat/>
    <w:uiPriority w:val="0"/>
    <w:rPr>
      <w:rFonts w:cs="Wingdings"/>
    </w:rPr>
  </w:style>
  <w:style w:type="character" w:customStyle="1" w:styleId="2181">
    <w:name w:val="ListLabel 2140"/>
    <w:qFormat/>
    <w:uiPriority w:val="0"/>
    <w:rPr>
      <w:rFonts w:cs="Symbol"/>
    </w:rPr>
  </w:style>
  <w:style w:type="character" w:customStyle="1" w:styleId="2182">
    <w:name w:val="ListLabel 2141"/>
    <w:qFormat/>
    <w:uiPriority w:val="0"/>
    <w:rPr>
      <w:rFonts w:cs="Courier New"/>
    </w:rPr>
  </w:style>
  <w:style w:type="character" w:customStyle="1" w:styleId="2183">
    <w:name w:val="ListLabel 2142"/>
    <w:qFormat/>
    <w:uiPriority w:val="0"/>
    <w:rPr>
      <w:rFonts w:cs="Wingdings"/>
    </w:rPr>
  </w:style>
  <w:style w:type="character" w:customStyle="1" w:styleId="2184">
    <w:name w:val="ListLabel 2143"/>
    <w:qFormat/>
    <w:uiPriority w:val="0"/>
    <w:rPr>
      <w:rFonts w:cs="Symbol"/>
      <w:b/>
      <w:sz w:val="28"/>
    </w:rPr>
  </w:style>
  <w:style w:type="character" w:customStyle="1" w:styleId="2185">
    <w:name w:val="ListLabel 2144"/>
    <w:qFormat/>
    <w:uiPriority w:val="0"/>
    <w:rPr>
      <w:rFonts w:cs="Courier New"/>
    </w:rPr>
  </w:style>
  <w:style w:type="character" w:customStyle="1" w:styleId="2186">
    <w:name w:val="ListLabel 2145"/>
    <w:qFormat/>
    <w:uiPriority w:val="0"/>
    <w:rPr>
      <w:rFonts w:cs="Wingdings"/>
    </w:rPr>
  </w:style>
  <w:style w:type="character" w:customStyle="1" w:styleId="2187">
    <w:name w:val="ListLabel 2146"/>
    <w:qFormat/>
    <w:uiPriority w:val="0"/>
    <w:rPr>
      <w:rFonts w:cs="Symbol"/>
    </w:rPr>
  </w:style>
  <w:style w:type="character" w:customStyle="1" w:styleId="2188">
    <w:name w:val="ListLabel 2147"/>
    <w:qFormat/>
    <w:uiPriority w:val="0"/>
    <w:rPr>
      <w:rFonts w:cs="Courier New"/>
    </w:rPr>
  </w:style>
  <w:style w:type="character" w:customStyle="1" w:styleId="2189">
    <w:name w:val="ListLabel 2148"/>
    <w:qFormat/>
    <w:uiPriority w:val="0"/>
    <w:rPr>
      <w:rFonts w:cs="Wingdings"/>
    </w:rPr>
  </w:style>
  <w:style w:type="character" w:customStyle="1" w:styleId="2190">
    <w:name w:val="ListLabel 2149"/>
    <w:qFormat/>
    <w:uiPriority w:val="0"/>
    <w:rPr>
      <w:rFonts w:cs="Symbol"/>
    </w:rPr>
  </w:style>
  <w:style w:type="character" w:customStyle="1" w:styleId="2191">
    <w:name w:val="ListLabel 2150"/>
    <w:qFormat/>
    <w:uiPriority w:val="0"/>
    <w:rPr>
      <w:rFonts w:cs="Courier New"/>
    </w:rPr>
  </w:style>
  <w:style w:type="character" w:customStyle="1" w:styleId="2192">
    <w:name w:val="ListLabel 2151"/>
    <w:qFormat/>
    <w:uiPriority w:val="0"/>
    <w:rPr>
      <w:rFonts w:cs="Wingdings"/>
    </w:rPr>
  </w:style>
  <w:style w:type="character" w:customStyle="1" w:styleId="2193">
    <w:name w:val="ListLabel 2152"/>
    <w:qFormat/>
    <w:uiPriority w:val="0"/>
    <w:rPr>
      <w:rFonts w:ascii="Georgia" w:hAnsi="Georgia" w:cs="Times New Roman"/>
      <w:sz w:val="24"/>
    </w:rPr>
  </w:style>
  <w:style w:type="character" w:customStyle="1" w:styleId="2194">
    <w:name w:val="ListLabel 2153"/>
    <w:qFormat/>
    <w:uiPriority w:val="0"/>
    <w:rPr>
      <w:rFonts w:cs="Courier New"/>
    </w:rPr>
  </w:style>
  <w:style w:type="character" w:customStyle="1" w:styleId="2195">
    <w:name w:val="ListLabel 2154"/>
    <w:qFormat/>
    <w:uiPriority w:val="0"/>
    <w:rPr>
      <w:rFonts w:cs="Wingdings"/>
    </w:rPr>
  </w:style>
  <w:style w:type="character" w:customStyle="1" w:styleId="2196">
    <w:name w:val="ListLabel 2155"/>
    <w:qFormat/>
    <w:uiPriority w:val="0"/>
    <w:rPr>
      <w:rFonts w:cs="Symbol"/>
    </w:rPr>
  </w:style>
  <w:style w:type="character" w:customStyle="1" w:styleId="2197">
    <w:name w:val="ListLabel 2156"/>
    <w:qFormat/>
    <w:uiPriority w:val="0"/>
    <w:rPr>
      <w:rFonts w:cs="Courier New"/>
    </w:rPr>
  </w:style>
  <w:style w:type="character" w:customStyle="1" w:styleId="2198">
    <w:name w:val="ListLabel 2157"/>
    <w:qFormat/>
    <w:uiPriority w:val="0"/>
    <w:rPr>
      <w:rFonts w:cs="Wingdings"/>
    </w:rPr>
  </w:style>
  <w:style w:type="character" w:customStyle="1" w:styleId="2199">
    <w:name w:val="ListLabel 2158"/>
    <w:qFormat/>
    <w:uiPriority w:val="0"/>
    <w:rPr>
      <w:rFonts w:cs="Symbol"/>
    </w:rPr>
  </w:style>
  <w:style w:type="character" w:customStyle="1" w:styleId="2200">
    <w:name w:val="ListLabel 2159"/>
    <w:qFormat/>
    <w:uiPriority w:val="0"/>
    <w:rPr>
      <w:rFonts w:cs="Courier New"/>
    </w:rPr>
  </w:style>
  <w:style w:type="character" w:customStyle="1" w:styleId="2201">
    <w:name w:val="ListLabel 2160"/>
    <w:qFormat/>
    <w:uiPriority w:val="0"/>
    <w:rPr>
      <w:rFonts w:cs="Wingdings"/>
    </w:rPr>
  </w:style>
  <w:style w:type="character" w:customStyle="1" w:styleId="2202">
    <w:name w:val="ListLabel 2161"/>
    <w:qFormat/>
    <w:uiPriority w:val="0"/>
    <w:rPr>
      <w:rFonts w:ascii="Times New Roman" w:hAnsi="Times New Roman" w:cs="Times New Roman"/>
      <w:sz w:val="20"/>
    </w:rPr>
  </w:style>
  <w:style w:type="character" w:customStyle="1" w:styleId="2203">
    <w:name w:val="ListLabel 2162"/>
    <w:qFormat/>
    <w:uiPriority w:val="0"/>
    <w:rPr>
      <w:rFonts w:cs="Courier New"/>
    </w:rPr>
  </w:style>
  <w:style w:type="character" w:customStyle="1" w:styleId="2204">
    <w:name w:val="ListLabel 2163"/>
    <w:qFormat/>
    <w:uiPriority w:val="0"/>
    <w:rPr>
      <w:rFonts w:cs="Wingdings"/>
    </w:rPr>
  </w:style>
  <w:style w:type="character" w:customStyle="1" w:styleId="2205">
    <w:name w:val="ListLabel 2164"/>
    <w:qFormat/>
    <w:uiPriority w:val="0"/>
    <w:rPr>
      <w:rFonts w:cs="Symbol"/>
    </w:rPr>
  </w:style>
  <w:style w:type="character" w:customStyle="1" w:styleId="2206">
    <w:name w:val="ListLabel 2165"/>
    <w:qFormat/>
    <w:uiPriority w:val="0"/>
    <w:rPr>
      <w:rFonts w:cs="Courier New"/>
    </w:rPr>
  </w:style>
  <w:style w:type="character" w:customStyle="1" w:styleId="2207">
    <w:name w:val="ListLabel 2166"/>
    <w:qFormat/>
    <w:uiPriority w:val="0"/>
    <w:rPr>
      <w:rFonts w:cs="Wingdings"/>
    </w:rPr>
  </w:style>
  <w:style w:type="character" w:customStyle="1" w:styleId="2208">
    <w:name w:val="ListLabel 2167"/>
    <w:qFormat/>
    <w:uiPriority w:val="0"/>
    <w:rPr>
      <w:rFonts w:cs="Symbol"/>
    </w:rPr>
  </w:style>
  <w:style w:type="character" w:customStyle="1" w:styleId="2209">
    <w:name w:val="ListLabel 2168"/>
    <w:qFormat/>
    <w:uiPriority w:val="0"/>
    <w:rPr>
      <w:rFonts w:cs="Courier New"/>
    </w:rPr>
  </w:style>
  <w:style w:type="character" w:customStyle="1" w:styleId="2210">
    <w:name w:val="ListLabel 2169"/>
    <w:qFormat/>
    <w:uiPriority w:val="0"/>
    <w:rPr>
      <w:rFonts w:cs="Wingdings"/>
    </w:rPr>
  </w:style>
  <w:style w:type="character" w:customStyle="1" w:styleId="2211">
    <w:name w:val="ListLabel 2170"/>
    <w:qFormat/>
    <w:uiPriority w:val="0"/>
    <w:rPr>
      <w:rFonts w:cs="Times New Roman"/>
    </w:rPr>
  </w:style>
  <w:style w:type="character" w:customStyle="1" w:styleId="2212">
    <w:name w:val="ListLabel 2171"/>
    <w:qFormat/>
    <w:uiPriority w:val="0"/>
    <w:rPr>
      <w:rFonts w:cs="Courier New"/>
    </w:rPr>
  </w:style>
  <w:style w:type="character" w:customStyle="1" w:styleId="2213">
    <w:name w:val="ListLabel 2172"/>
    <w:qFormat/>
    <w:uiPriority w:val="0"/>
    <w:rPr>
      <w:rFonts w:cs="Wingdings"/>
    </w:rPr>
  </w:style>
  <w:style w:type="character" w:customStyle="1" w:styleId="2214">
    <w:name w:val="ListLabel 2173"/>
    <w:qFormat/>
    <w:uiPriority w:val="0"/>
    <w:rPr>
      <w:rFonts w:cs="Symbol"/>
    </w:rPr>
  </w:style>
  <w:style w:type="character" w:customStyle="1" w:styleId="2215">
    <w:name w:val="ListLabel 2174"/>
    <w:qFormat/>
    <w:uiPriority w:val="0"/>
    <w:rPr>
      <w:rFonts w:cs="Courier New"/>
    </w:rPr>
  </w:style>
  <w:style w:type="character" w:customStyle="1" w:styleId="2216">
    <w:name w:val="ListLabel 2175"/>
    <w:qFormat/>
    <w:uiPriority w:val="0"/>
    <w:rPr>
      <w:rFonts w:cs="Wingdings"/>
    </w:rPr>
  </w:style>
  <w:style w:type="character" w:customStyle="1" w:styleId="2217">
    <w:name w:val="ListLabel 2176"/>
    <w:qFormat/>
    <w:uiPriority w:val="0"/>
    <w:rPr>
      <w:rFonts w:cs="Symbol"/>
    </w:rPr>
  </w:style>
  <w:style w:type="character" w:customStyle="1" w:styleId="2218">
    <w:name w:val="ListLabel 2177"/>
    <w:qFormat/>
    <w:uiPriority w:val="0"/>
    <w:rPr>
      <w:rFonts w:cs="Courier New"/>
    </w:rPr>
  </w:style>
  <w:style w:type="character" w:customStyle="1" w:styleId="2219">
    <w:name w:val="ListLabel 2178"/>
    <w:qFormat/>
    <w:uiPriority w:val="0"/>
    <w:rPr>
      <w:rFonts w:cs="Wingdings"/>
    </w:rPr>
  </w:style>
  <w:style w:type="character" w:customStyle="1" w:styleId="2220">
    <w:name w:val="ListLabel 2179"/>
    <w:qFormat/>
    <w:uiPriority w:val="0"/>
    <w:rPr>
      <w:rFonts w:ascii="Times New Roman" w:hAnsi="Times New Roman" w:eastAsia="Calibri" w:cs="Times New Roman"/>
      <w:sz w:val="24"/>
    </w:rPr>
  </w:style>
  <w:style w:type="character" w:customStyle="1" w:styleId="2221">
    <w:name w:val="ListLabel 2180"/>
    <w:qFormat/>
    <w:uiPriority w:val="0"/>
    <w:rPr>
      <w:rFonts w:ascii="Times New Roman" w:hAnsi="Times New Roman" w:cs="Times New Roman"/>
      <w:b/>
      <w:sz w:val="24"/>
    </w:rPr>
  </w:style>
  <w:style w:type="character" w:customStyle="1" w:styleId="2222">
    <w:name w:val="ListLabel 2181"/>
    <w:qFormat/>
    <w:uiPriority w:val="0"/>
    <w:rPr>
      <w:rFonts w:cs="Courier New"/>
    </w:rPr>
  </w:style>
  <w:style w:type="character" w:customStyle="1" w:styleId="2223">
    <w:name w:val="ListLabel 2182"/>
    <w:qFormat/>
    <w:uiPriority w:val="0"/>
    <w:rPr>
      <w:rFonts w:cs="Wingdings"/>
    </w:rPr>
  </w:style>
  <w:style w:type="character" w:customStyle="1" w:styleId="2224">
    <w:name w:val="ListLabel 2183"/>
    <w:qFormat/>
    <w:uiPriority w:val="0"/>
    <w:rPr>
      <w:rFonts w:cs="Symbol"/>
    </w:rPr>
  </w:style>
  <w:style w:type="character" w:customStyle="1" w:styleId="2225">
    <w:name w:val="ListLabel 2184"/>
    <w:qFormat/>
    <w:uiPriority w:val="0"/>
    <w:rPr>
      <w:rFonts w:cs="Courier New"/>
    </w:rPr>
  </w:style>
  <w:style w:type="character" w:customStyle="1" w:styleId="2226">
    <w:name w:val="ListLabel 2185"/>
    <w:qFormat/>
    <w:uiPriority w:val="0"/>
    <w:rPr>
      <w:rFonts w:cs="Wingdings"/>
    </w:rPr>
  </w:style>
  <w:style w:type="character" w:customStyle="1" w:styleId="2227">
    <w:name w:val="ListLabel 2186"/>
    <w:qFormat/>
    <w:uiPriority w:val="0"/>
    <w:rPr>
      <w:rFonts w:cs="Symbol"/>
    </w:rPr>
  </w:style>
  <w:style w:type="character" w:customStyle="1" w:styleId="2228">
    <w:name w:val="ListLabel 2187"/>
    <w:qFormat/>
    <w:uiPriority w:val="0"/>
    <w:rPr>
      <w:rFonts w:cs="Courier New"/>
    </w:rPr>
  </w:style>
  <w:style w:type="character" w:customStyle="1" w:styleId="2229">
    <w:name w:val="ListLabel 2188"/>
    <w:qFormat/>
    <w:uiPriority w:val="0"/>
    <w:rPr>
      <w:rFonts w:cs="Wingdings"/>
    </w:rPr>
  </w:style>
  <w:style w:type="character" w:customStyle="1" w:styleId="2230">
    <w:name w:val="ListLabel 2189"/>
    <w:qFormat/>
    <w:uiPriority w:val="0"/>
    <w:rPr>
      <w:rFonts w:ascii="Times New Roman" w:hAnsi="Times New Roman" w:cs="Symbol"/>
      <w:sz w:val="24"/>
    </w:rPr>
  </w:style>
  <w:style w:type="character" w:customStyle="1" w:styleId="2231">
    <w:name w:val="ListLabel 2190"/>
    <w:qFormat/>
    <w:uiPriority w:val="0"/>
    <w:rPr>
      <w:rFonts w:cs="Courier New"/>
    </w:rPr>
  </w:style>
  <w:style w:type="character" w:customStyle="1" w:styleId="2232">
    <w:name w:val="ListLabel 2191"/>
    <w:qFormat/>
    <w:uiPriority w:val="0"/>
    <w:rPr>
      <w:rFonts w:cs="Wingdings"/>
    </w:rPr>
  </w:style>
  <w:style w:type="character" w:customStyle="1" w:styleId="2233">
    <w:name w:val="ListLabel 2192"/>
    <w:qFormat/>
    <w:uiPriority w:val="0"/>
    <w:rPr>
      <w:rFonts w:cs="Symbol"/>
    </w:rPr>
  </w:style>
  <w:style w:type="character" w:customStyle="1" w:styleId="2234">
    <w:name w:val="ListLabel 2193"/>
    <w:qFormat/>
    <w:uiPriority w:val="0"/>
    <w:rPr>
      <w:rFonts w:cs="Courier New"/>
    </w:rPr>
  </w:style>
  <w:style w:type="character" w:customStyle="1" w:styleId="2235">
    <w:name w:val="ListLabel 2194"/>
    <w:qFormat/>
    <w:uiPriority w:val="0"/>
    <w:rPr>
      <w:rFonts w:cs="Wingdings"/>
    </w:rPr>
  </w:style>
  <w:style w:type="character" w:customStyle="1" w:styleId="2236">
    <w:name w:val="ListLabel 2195"/>
    <w:qFormat/>
    <w:uiPriority w:val="0"/>
    <w:rPr>
      <w:rFonts w:cs="Symbol"/>
    </w:rPr>
  </w:style>
  <w:style w:type="character" w:customStyle="1" w:styleId="2237">
    <w:name w:val="ListLabel 2196"/>
    <w:qFormat/>
    <w:uiPriority w:val="0"/>
    <w:rPr>
      <w:rFonts w:cs="Courier New"/>
    </w:rPr>
  </w:style>
  <w:style w:type="character" w:customStyle="1" w:styleId="2238">
    <w:name w:val="ListLabel 2197"/>
    <w:qFormat/>
    <w:uiPriority w:val="0"/>
    <w:rPr>
      <w:rFonts w:cs="Wingdings"/>
    </w:rPr>
  </w:style>
  <w:style w:type="character" w:customStyle="1" w:styleId="2239">
    <w:name w:val="ListLabel 2198"/>
    <w:qFormat/>
    <w:uiPriority w:val="0"/>
    <w:rPr>
      <w:rFonts w:ascii="Times New Roman" w:hAnsi="Times New Roman" w:cs="Symbol"/>
      <w:b/>
      <w:sz w:val="28"/>
    </w:rPr>
  </w:style>
  <w:style w:type="character" w:customStyle="1" w:styleId="2240">
    <w:name w:val="ListLabel 2199"/>
    <w:qFormat/>
    <w:uiPriority w:val="0"/>
    <w:rPr>
      <w:rFonts w:cs="Courier New"/>
    </w:rPr>
  </w:style>
  <w:style w:type="character" w:customStyle="1" w:styleId="2241">
    <w:name w:val="ListLabel 2200"/>
    <w:qFormat/>
    <w:uiPriority w:val="0"/>
    <w:rPr>
      <w:rFonts w:cs="Wingdings"/>
    </w:rPr>
  </w:style>
  <w:style w:type="character" w:customStyle="1" w:styleId="2242">
    <w:name w:val="ListLabel 2201"/>
    <w:qFormat/>
    <w:uiPriority w:val="0"/>
    <w:rPr>
      <w:rFonts w:cs="Symbol"/>
    </w:rPr>
  </w:style>
  <w:style w:type="character" w:customStyle="1" w:styleId="2243">
    <w:name w:val="ListLabel 2202"/>
    <w:qFormat/>
    <w:uiPriority w:val="0"/>
    <w:rPr>
      <w:rFonts w:cs="Courier New"/>
    </w:rPr>
  </w:style>
  <w:style w:type="character" w:customStyle="1" w:styleId="2244">
    <w:name w:val="ListLabel 2203"/>
    <w:qFormat/>
    <w:uiPriority w:val="0"/>
    <w:rPr>
      <w:rFonts w:cs="Wingdings"/>
    </w:rPr>
  </w:style>
  <w:style w:type="character" w:customStyle="1" w:styleId="2245">
    <w:name w:val="ListLabel 2204"/>
    <w:qFormat/>
    <w:uiPriority w:val="0"/>
    <w:rPr>
      <w:rFonts w:cs="Symbol"/>
    </w:rPr>
  </w:style>
  <w:style w:type="character" w:customStyle="1" w:styleId="2246">
    <w:name w:val="ListLabel 2205"/>
    <w:qFormat/>
    <w:uiPriority w:val="0"/>
    <w:rPr>
      <w:rFonts w:cs="Courier New"/>
    </w:rPr>
  </w:style>
  <w:style w:type="character" w:customStyle="1" w:styleId="2247">
    <w:name w:val="ListLabel 2206"/>
    <w:qFormat/>
    <w:uiPriority w:val="0"/>
    <w:rPr>
      <w:rFonts w:cs="Wingdings"/>
    </w:rPr>
  </w:style>
  <w:style w:type="character" w:customStyle="1" w:styleId="2248">
    <w:name w:val="ListLabel 2207"/>
    <w:qFormat/>
    <w:uiPriority w:val="0"/>
    <w:rPr>
      <w:rFonts w:ascii="Georgia" w:hAnsi="Georgia" w:cs="Times New Roman"/>
      <w:b/>
      <w:color w:val="auto"/>
      <w:sz w:val="22"/>
    </w:rPr>
  </w:style>
  <w:style w:type="character" w:customStyle="1" w:styleId="2249">
    <w:name w:val="ListLabel 2208"/>
    <w:qFormat/>
    <w:uiPriority w:val="0"/>
    <w:rPr>
      <w:rFonts w:cs="Courier New"/>
    </w:rPr>
  </w:style>
  <w:style w:type="character" w:customStyle="1" w:styleId="2250">
    <w:name w:val="ListLabel 2209"/>
    <w:qFormat/>
    <w:uiPriority w:val="0"/>
    <w:rPr>
      <w:rFonts w:cs="Wingdings"/>
    </w:rPr>
  </w:style>
  <w:style w:type="character" w:customStyle="1" w:styleId="2251">
    <w:name w:val="ListLabel 2210"/>
    <w:qFormat/>
    <w:uiPriority w:val="0"/>
    <w:rPr>
      <w:rFonts w:cs="Symbol"/>
    </w:rPr>
  </w:style>
  <w:style w:type="character" w:customStyle="1" w:styleId="2252">
    <w:name w:val="ListLabel 2211"/>
    <w:qFormat/>
    <w:uiPriority w:val="0"/>
    <w:rPr>
      <w:rFonts w:cs="Courier New"/>
    </w:rPr>
  </w:style>
  <w:style w:type="character" w:customStyle="1" w:styleId="2253">
    <w:name w:val="ListLabel 2212"/>
    <w:qFormat/>
    <w:uiPriority w:val="0"/>
    <w:rPr>
      <w:rFonts w:cs="Wingdings"/>
    </w:rPr>
  </w:style>
  <w:style w:type="character" w:customStyle="1" w:styleId="2254">
    <w:name w:val="ListLabel 2213"/>
    <w:qFormat/>
    <w:uiPriority w:val="0"/>
    <w:rPr>
      <w:rFonts w:cs="Symbol"/>
    </w:rPr>
  </w:style>
  <w:style w:type="character" w:customStyle="1" w:styleId="2255">
    <w:name w:val="ListLabel 2214"/>
    <w:qFormat/>
    <w:uiPriority w:val="0"/>
    <w:rPr>
      <w:rFonts w:cs="Courier New"/>
    </w:rPr>
  </w:style>
  <w:style w:type="character" w:customStyle="1" w:styleId="2256">
    <w:name w:val="ListLabel 2215"/>
    <w:qFormat/>
    <w:uiPriority w:val="0"/>
    <w:rPr>
      <w:rFonts w:cs="Wingdings"/>
    </w:rPr>
  </w:style>
  <w:style w:type="character" w:customStyle="1" w:styleId="2257">
    <w:name w:val="ListLabel 2216"/>
    <w:qFormat/>
    <w:uiPriority w:val="0"/>
    <w:rPr>
      <w:rFonts w:ascii="RgsyshAdvTTb8864ccf.B" w:hAnsi="RgsyshAdvTTb8864ccf.B" w:cs="Symbol"/>
      <w:b/>
      <w:sz w:val="28"/>
      <w:szCs w:val="32"/>
    </w:rPr>
  </w:style>
  <w:style w:type="character" w:customStyle="1" w:styleId="2258">
    <w:name w:val="ListLabel 2217"/>
    <w:qFormat/>
    <w:uiPriority w:val="0"/>
    <w:rPr>
      <w:rFonts w:cs="Courier New"/>
    </w:rPr>
  </w:style>
  <w:style w:type="character" w:customStyle="1" w:styleId="2259">
    <w:name w:val="ListLabel 2218"/>
    <w:qFormat/>
    <w:uiPriority w:val="0"/>
    <w:rPr>
      <w:rFonts w:cs="Wingdings"/>
    </w:rPr>
  </w:style>
  <w:style w:type="character" w:customStyle="1" w:styleId="2260">
    <w:name w:val="ListLabel 2219"/>
    <w:qFormat/>
    <w:uiPriority w:val="0"/>
    <w:rPr>
      <w:rFonts w:cs="Symbol"/>
    </w:rPr>
  </w:style>
  <w:style w:type="character" w:customStyle="1" w:styleId="2261">
    <w:name w:val="ListLabel 2220"/>
    <w:qFormat/>
    <w:uiPriority w:val="0"/>
    <w:rPr>
      <w:rFonts w:cs="Courier New"/>
    </w:rPr>
  </w:style>
  <w:style w:type="character" w:customStyle="1" w:styleId="2262">
    <w:name w:val="ListLabel 2221"/>
    <w:qFormat/>
    <w:uiPriority w:val="0"/>
    <w:rPr>
      <w:rFonts w:cs="Wingdings"/>
    </w:rPr>
  </w:style>
  <w:style w:type="character" w:customStyle="1" w:styleId="2263">
    <w:name w:val="ListLabel 2222"/>
    <w:qFormat/>
    <w:uiPriority w:val="0"/>
    <w:rPr>
      <w:rFonts w:cs="Symbol"/>
    </w:rPr>
  </w:style>
  <w:style w:type="character" w:customStyle="1" w:styleId="2264">
    <w:name w:val="ListLabel 2223"/>
    <w:qFormat/>
    <w:uiPriority w:val="0"/>
    <w:rPr>
      <w:rFonts w:cs="Courier New"/>
    </w:rPr>
  </w:style>
  <w:style w:type="character" w:customStyle="1" w:styleId="2265">
    <w:name w:val="ListLabel 2224"/>
    <w:qFormat/>
    <w:uiPriority w:val="0"/>
    <w:rPr>
      <w:rFonts w:cs="Wingdings"/>
    </w:rPr>
  </w:style>
  <w:style w:type="character" w:customStyle="1" w:styleId="2266">
    <w:name w:val="ListLabel 2225"/>
    <w:qFormat/>
    <w:uiPriority w:val="0"/>
    <w:rPr>
      <w:rFonts w:cs="Symbol"/>
      <w:sz w:val="20"/>
    </w:rPr>
  </w:style>
  <w:style w:type="character" w:customStyle="1" w:styleId="2267">
    <w:name w:val="ListLabel 2226"/>
    <w:qFormat/>
    <w:uiPriority w:val="0"/>
    <w:rPr>
      <w:rFonts w:cs="Courier New"/>
      <w:sz w:val="20"/>
    </w:rPr>
  </w:style>
  <w:style w:type="character" w:customStyle="1" w:styleId="2268">
    <w:name w:val="ListLabel 2227"/>
    <w:qFormat/>
    <w:uiPriority w:val="0"/>
    <w:rPr>
      <w:rFonts w:cs="Wingdings"/>
      <w:sz w:val="20"/>
    </w:rPr>
  </w:style>
  <w:style w:type="character" w:customStyle="1" w:styleId="2269">
    <w:name w:val="ListLabel 2228"/>
    <w:qFormat/>
    <w:uiPriority w:val="0"/>
    <w:rPr>
      <w:rFonts w:cs="Wingdings"/>
      <w:sz w:val="20"/>
    </w:rPr>
  </w:style>
  <w:style w:type="character" w:customStyle="1" w:styleId="2270">
    <w:name w:val="ListLabel 2229"/>
    <w:qFormat/>
    <w:uiPriority w:val="0"/>
    <w:rPr>
      <w:rFonts w:cs="Wingdings"/>
      <w:sz w:val="20"/>
    </w:rPr>
  </w:style>
  <w:style w:type="character" w:customStyle="1" w:styleId="2271">
    <w:name w:val="ListLabel 2230"/>
    <w:qFormat/>
    <w:uiPriority w:val="0"/>
    <w:rPr>
      <w:rFonts w:cs="Wingdings"/>
      <w:sz w:val="20"/>
    </w:rPr>
  </w:style>
  <w:style w:type="character" w:customStyle="1" w:styleId="2272">
    <w:name w:val="ListLabel 2231"/>
    <w:qFormat/>
    <w:uiPriority w:val="0"/>
    <w:rPr>
      <w:rFonts w:cs="Wingdings"/>
      <w:sz w:val="20"/>
    </w:rPr>
  </w:style>
  <w:style w:type="character" w:customStyle="1" w:styleId="2273">
    <w:name w:val="ListLabel 2232"/>
    <w:qFormat/>
    <w:uiPriority w:val="0"/>
    <w:rPr>
      <w:rFonts w:cs="Wingdings"/>
      <w:sz w:val="20"/>
    </w:rPr>
  </w:style>
  <w:style w:type="character" w:customStyle="1" w:styleId="2274">
    <w:name w:val="ListLabel 2233"/>
    <w:qFormat/>
    <w:uiPriority w:val="0"/>
    <w:rPr>
      <w:rFonts w:cs="Wingdings"/>
      <w:sz w:val="20"/>
    </w:rPr>
  </w:style>
  <w:style w:type="character" w:customStyle="1" w:styleId="2275">
    <w:name w:val="ListLabel 2234"/>
    <w:qFormat/>
    <w:uiPriority w:val="0"/>
    <w:rPr>
      <w:sz w:val="22"/>
      <w:szCs w:val="22"/>
      <w:highlight w:val="blue"/>
    </w:rPr>
  </w:style>
  <w:style w:type="character" w:customStyle="1" w:styleId="2276">
    <w:name w:val="ListLabel 2235"/>
    <w:qFormat/>
    <w:uiPriority w:val="0"/>
    <w:rPr>
      <w:sz w:val="22"/>
      <w:szCs w:val="22"/>
      <w:lang w:val="ro-RO"/>
    </w:rPr>
  </w:style>
  <w:style w:type="character" w:customStyle="1" w:styleId="2277">
    <w:name w:val="ListLabel 2236"/>
    <w:qFormat/>
    <w:uiPriority w:val="0"/>
    <w:rPr>
      <w:bCs/>
    </w:rPr>
  </w:style>
  <w:style w:type="character" w:customStyle="1" w:styleId="2278">
    <w:name w:val="ListLabel 2237"/>
    <w:qFormat/>
    <w:uiPriority w:val="0"/>
    <w:rPr>
      <w:rFonts w:ascii="Times New Roman" w:hAnsi="Times New Roman"/>
      <w:bCs/>
      <w:color w:val="auto"/>
      <w:sz w:val="24"/>
      <w:szCs w:val="24"/>
      <w:highlight w:val="white"/>
      <w:u w:val="none"/>
    </w:rPr>
  </w:style>
  <w:style w:type="character" w:customStyle="1" w:styleId="2279">
    <w:name w:val="ListLabel 2238"/>
    <w:qFormat/>
    <w:uiPriority w:val="0"/>
    <w:rPr>
      <w:rFonts w:ascii="Times New Roman" w:hAnsi="Times New Roman"/>
      <w:color w:val="000000"/>
      <w:sz w:val="24"/>
      <w:szCs w:val="24"/>
      <w:highlight w:val="white"/>
      <w:u w:val="none"/>
    </w:rPr>
  </w:style>
  <w:style w:type="character" w:customStyle="1" w:styleId="2280">
    <w:name w:val="ListLabel 2239"/>
    <w:qFormat/>
    <w:uiPriority w:val="0"/>
    <w:rPr>
      <w:rFonts w:ascii="Times New Roman" w:hAnsi="Times New Roman" w:eastAsia="Calibri"/>
      <w:b/>
      <w:color w:val="000000"/>
      <w:sz w:val="24"/>
      <w:szCs w:val="24"/>
      <w:highlight w:val="white"/>
    </w:rPr>
  </w:style>
  <w:style w:type="character" w:customStyle="1" w:styleId="2281">
    <w:name w:val="ListLabel 2240"/>
    <w:qFormat/>
    <w:uiPriority w:val="0"/>
    <w:rPr>
      <w:rFonts w:ascii="Times New Roman" w:hAnsi="Times New Roman"/>
      <w:b/>
      <w:sz w:val="24"/>
      <w:szCs w:val="24"/>
      <w:lang w:eastAsia="en-GB"/>
    </w:rPr>
  </w:style>
  <w:style w:type="character" w:customStyle="1" w:styleId="2282">
    <w:name w:val="ListLabel 2241"/>
    <w:qFormat/>
    <w:uiPriority w:val="0"/>
    <w:rPr>
      <w:rFonts w:ascii="Times New Roman" w:hAnsi="Times New Roman"/>
      <w:color w:val="auto"/>
      <w:sz w:val="24"/>
      <w:szCs w:val="24"/>
      <w:highlight w:val="white"/>
      <w:u w:val="none"/>
    </w:rPr>
  </w:style>
  <w:style w:type="character" w:customStyle="1" w:styleId="2283">
    <w:name w:val="ListLabel 2242"/>
    <w:qFormat/>
    <w:uiPriority w:val="0"/>
    <w:rPr>
      <w:rFonts w:ascii="Times New Roman" w:hAnsi="Times New Roman"/>
      <w:color w:val="auto"/>
      <w:sz w:val="24"/>
      <w:szCs w:val="24"/>
      <w:u w:val="none"/>
    </w:rPr>
  </w:style>
  <w:style w:type="character" w:customStyle="1" w:styleId="2284">
    <w:name w:val="ListLabel 2243"/>
    <w:qFormat/>
    <w:uiPriority w:val="0"/>
    <w:rPr>
      <w:rFonts w:ascii="Times New Roman" w:hAnsi="Times New Roman"/>
      <w:i/>
      <w:iCs/>
      <w:sz w:val="24"/>
      <w:szCs w:val="24"/>
      <w:lang w:eastAsia="en-GB"/>
    </w:rPr>
  </w:style>
  <w:style w:type="character" w:customStyle="1" w:styleId="2285">
    <w:name w:val="ListLabel 2244"/>
    <w:qFormat/>
    <w:uiPriority w:val="0"/>
    <w:rPr>
      <w:rFonts w:ascii="Times New Roman" w:hAnsi="Times New Roman" w:eastAsia="Calibri"/>
      <w:b/>
      <w:bCs/>
      <w:color w:val="auto"/>
      <w:sz w:val="24"/>
      <w:szCs w:val="24"/>
      <w:u w:val="none"/>
    </w:rPr>
  </w:style>
  <w:style w:type="character" w:customStyle="1" w:styleId="2286">
    <w:name w:val="ListLabel 2245"/>
    <w:qFormat/>
    <w:uiPriority w:val="0"/>
    <w:rPr>
      <w:rFonts w:ascii="Times New Roman" w:hAnsi="Times New Roman" w:eastAsia="Calibri"/>
      <w:color w:val="auto"/>
      <w:sz w:val="24"/>
      <w:szCs w:val="24"/>
      <w:u w:val="none"/>
    </w:rPr>
  </w:style>
  <w:style w:type="character" w:customStyle="1" w:styleId="2287">
    <w:name w:val="ListLabel 2246"/>
    <w:qFormat/>
    <w:uiPriority w:val="0"/>
    <w:rPr>
      <w:color w:val="auto"/>
      <w:sz w:val="24"/>
      <w:szCs w:val="24"/>
      <w:highlight w:val="white"/>
      <w:u w:val="none"/>
    </w:rPr>
  </w:style>
  <w:style w:type="character" w:customStyle="1" w:styleId="2288">
    <w:name w:val="ListLabel 2247"/>
    <w:qFormat/>
    <w:uiPriority w:val="0"/>
    <w:rPr>
      <w:b/>
      <w:color w:val="auto"/>
      <w:sz w:val="24"/>
      <w:szCs w:val="24"/>
      <w:highlight w:val="white"/>
      <w:u w:val="none"/>
    </w:rPr>
  </w:style>
  <w:style w:type="character" w:customStyle="1" w:styleId="2289">
    <w:name w:val="ListLabel 2248"/>
    <w:qFormat/>
    <w:uiPriority w:val="0"/>
    <w:rPr>
      <w:color w:val="auto"/>
      <w:sz w:val="24"/>
      <w:szCs w:val="24"/>
      <w:u w:val="none"/>
    </w:rPr>
  </w:style>
  <w:style w:type="character" w:customStyle="1" w:styleId="2290">
    <w:name w:val="ListLabel 2249"/>
    <w:qFormat/>
    <w:uiPriority w:val="0"/>
    <w:rPr>
      <w:rFonts w:ascii="CMBX12" w:hAnsi="CMBX12" w:cs="CMBX12"/>
      <w:kern w:val="0"/>
      <w:sz w:val="24"/>
      <w:szCs w:val="24"/>
    </w:rPr>
  </w:style>
  <w:style w:type="character" w:customStyle="1" w:styleId="2291">
    <w:name w:val="ListLabel 2250"/>
    <w:qFormat/>
    <w:uiPriority w:val="0"/>
    <w:rPr>
      <w:b/>
      <w:color w:val="000000"/>
      <w:spacing w:val="0"/>
      <w:sz w:val="24"/>
      <w:szCs w:val="24"/>
      <w:highlight w:val="white"/>
      <w:u w:val="single"/>
    </w:rPr>
  </w:style>
  <w:style w:type="character" w:customStyle="1" w:styleId="2292">
    <w:name w:val="ListLabel 2251"/>
    <w:qFormat/>
    <w:uiPriority w:val="0"/>
    <w:rPr>
      <w:color w:val="000000"/>
      <w:spacing w:val="0"/>
      <w:sz w:val="24"/>
      <w:szCs w:val="24"/>
      <w:highlight w:val="white"/>
      <w:u w:val="single"/>
    </w:rPr>
  </w:style>
  <w:style w:type="character" w:customStyle="1" w:styleId="2293">
    <w:name w:val="ListLabel 2252"/>
    <w:qFormat/>
    <w:uiPriority w:val="0"/>
  </w:style>
  <w:style w:type="character" w:customStyle="1" w:styleId="2294">
    <w:name w:val="ListLabel 2253"/>
    <w:qFormat/>
    <w:uiPriority w:val="0"/>
    <w:rPr>
      <w:rFonts w:ascii="Times New Roman" w:hAnsi="Times New Roman"/>
      <w:sz w:val="22"/>
      <w:szCs w:val="22"/>
    </w:rPr>
  </w:style>
  <w:style w:type="character" w:customStyle="1" w:styleId="2295">
    <w:name w:val="ListLabel 2254"/>
    <w:qFormat/>
    <w:uiPriority w:val="0"/>
    <w:rPr>
      <w:rFonts w:ascii="Times New Roman" w:hAnsi="Times New Roman"/>
      <w:bCs/>
      <w:color w:val="385898"/>
      <w:spacing w:val="0"/>
      <w:sz w:val="22"/>
      <w:szCs w:val="22"/>
      <w:u w:val="none"/>
    </w:rPr>
  </w:style>
  <w:style w:type="character" w:customStyle="1" w:styleId="2296">
    <w:name w:val="ListLabel 2255"/>
    <w:qFormat/>
    <w:uiPriority w:val="0"/>
    <w:rPr>
      <w:sz w:val="22"/>
      <w:szCs w:val="22"/>
    </w:rPr>
  </w:style>
  <w:style w:type="character" w:customStyle="1" w:styleId="2297">
    <w:name w:val="ListLabel 2256"/>
    <w:qFormat/>
    <w:uiPriority w:val="0"/>
    <w:rPr>
      <w:rFonts w:cs="Times New Roman"/>
      <w:sz w:val="22"/>
      <w:szCs w:val="22"/>
      <w:lang w:val="en-US"/>
    </w:rPr>
  </w:style>
  <w:style w:type="character" w:customStyle="1" w:styleId="2298">
    <w:name w:val="ListLabel 2257"/>
    <w:qFormat/>
    <w:uiPriority w:val="0"/>
    <w:rPr>
      <w:rFonts w:cs="Times New Roman"/>
      <w:color w:val="000000"/>
      <w:sz w:val="22"/>
      <w:szCs w:val="22"/>
      <w:lang w:val="en-US"/>
    </w:rPr>
  </w:style>
  <w:style w:type="character" w:customStyle="1" w:styleId="2299">
    <w:name w:val="ListLabel 2258"/>
    <w:qFormat/>
    <w:uiPriority w:val="0"/>
  </w:style>
  <w:style w:type="character" w:customStyle="1" w:styleId="2300">
    <w:name w:val="ListLabel 2259"/>
    <w:qFormat/>
    <w:uiPriority w:val="0"/>
    <w:rPr>
      <w:rFonts w:cs="Times New Roman"/>
      <w:sz w:val="20"/>
      <w:szCs w:val="20"/>
      <w:lang w:val="en-US"/>
    </w:rPr>
  </w:style>
  <w:style w:type="character" w:customStyle="1" w:styleId="2301">
    <w:name w:val="ListLabel 2260"/>
    <w:qFormat/>
    <w:uiPriority w:val="0"/>
    <w:rPr>
      <w:color w:val="006580"/>
      <w:spacing w:val="0"/>
      <w:sz w:val="20"/>
      <w:szCs w:val="20"/>
      <w:u w:val="none"/>
    </w:rPr>
  </w:style>
  <w:style w:type="character" w:customStyle="1" w:styleId="2302">
    <w:name w:val="ListLabel 2261"/>
    <w:qFormat/>
    <w:uiPriority w:val="0"/>
    <w:rPr>
      <w:rFonts w:ascii="Times New Roman" w:hAnsi="Times New Roman"/>
      <w:sz w:val="24"/>
      <w:szCs w:val="24"/>
    </w:rPr>
  </w:style>
  <w:style w:type="character" w:customStyle="1" w:styleId="2303">
    <w:name w:val="ListLabel 2262"/>
    <w:qFormat/>
    <w:uiPriority w:val="0"/>
    <w:rPr>
      <w:color w:val="auto"/>
    </w:rPr>
  </w:style>
  <w:style w:type="character" w:customStyle="1" w:styleId="2304">
    <w:name w:val="ListLabel 2263"/>
    <w:qFormat/>
    <w:uiPriority w:val="0"/>
    <w:rPr>
      <w:rFonts w:ascii="Times New Roman" w:hAnsi="Times New Roman"/>
      <w:sz w:val="24"/>
      <w:szCs w:val="24"/>
    </w:rPr>
  </w:style>
  <w:style w:type="character" w:customStyle="1" w:styleId="2305">
    <w:name w:val="ListLabel 2264"/>
    <w:qFormat/>
    <w:uiPriority w:val="0"/>
    <w:rPr>
      <w:rFonts w:ascii="Times New Roman" w:hAnsi="Times New Roman"/>
      <w:sz w:val="24"/>
      <w:szCs w:val="24"/>
    </w:rPr>
  </w:style>
  <w:style w:type="character" w:customStyle="1" w:styleId="2306">
    <w:name w:val="ListLabel 2265"/>
    <w:qFormat/>
    <w:uiPriority w:val="0"/>
    <w:rPr>
      <w:sz w:val="24"/>
      <w:szCs w:val="24"/>
    </w:rPr>
  </w:style>
  <w:style w:type="character" w:customStyle="1" w:styleId="2307">
    <w:name w:val="ListLabel 2266"/>
    <w:qFormat/>
    <w:uiPriority w:val="0"/>
    <w:rPr>
      <w:color w:val="7C93A1"/>
      <w:sz w:val="20"/>
      <w:szCs w:val="20"/>
      <w:highlight w:val="white"/>
    </w:rPr>
  </w:style>
  <w:style w:type="character" w:customStyle="1" w:styleId="2308">
    <w:name w:val="ListLabel 2267"/>
    <w:qFormat/>
    <w:uiPriority w:val="0"/>
    <w:rPr>
      <w:b/>
      <w:bCs/>
      <w:color w:val="7C93A1"/>
      <w:sz w:val="20"/>
      <w:szCs w:val="20"/>
      <w:highlight w:val="white"/>
    </w:rPr>
  </w:style>
  <w:style w:type="character" w:customStyle="1" w:styleId="2309">
    <w:name w:val="ListLabel 2268"/>
    <w:qFormat/>
    <w:uiPriority w:val="0"/>
    <w:rPr>
      <w:color w:val="auto"/>
      <w:u w:val="none"/>
    </w:rPr>
  </w:style>
  <w:style w:type="character" w:customStyle="1" w:styleId="2310">
    <w:name w:val="ListLabel 2269"/>
    <w:qFormat/>
    <w:uiPriority w:val="0"/>
    <w:rPr>
      <w:bCs/>
      <w:color w:val="auto"/>
      <w:u w:val="none"/>
      <w:lang w:val="ro-RO"/>
    </w:rPr>
  </w:style>
  <w:style w:type="character" w:customStyle="1" w:styleId="2311">
    <w:name w:val="ListLabel 2270"/>
    <w:qFormat/>
    <w:uiPriority w:val="0"/>
    <w:rPr>
      <w:b/>
      <w:bCs/>
      <w:sz w:val="28"/>
      <w:szCs w:val="28"/>
    </w:rPr>
  </w:style>
  <w:style w:type="character" w:customStyle="1" w:styleId="2312">
    <w:name w:val="ListLabel 2271"/>
    <w:qFormat/>
    <w:uiPriority w:val="0"/>
    <w:rPr>
      <w:b/>
      <w:bCs/>
      <w:color w:val="auto"/>
      <w:sz w:val="20"/>
      <w:szCs w:val="20"/>
      <w:u w:val="none"/>
    </w:rPr>
  </w:style>
  <w:style w:type="character" w:customStyle="1" w:styleId="2313">
    <w:name w:val="ListLabel 2272"/>
    <w:qFormat/>
    <w:uiPriority w:val="0"/>
    <w:rPr>
      <w:rFonts w:eastAsia="Times New Roman"/>
      <w:sz w:val="20"/>
      <w:szCs w:val="20"/>
    </w:rPr>
  </w:style>
  <w:style w:type="character" w:customStyle="1" w:styleId="2314">
    <w:name w:val="ListLabel 2273"/>
    <w:qFormat/>
    <w:uiPriority w:val="0"/>
    <w:rPr>
      <w:rFonts w:eastAsia="Times New Roman"/>
      <w:sz w:val="20"/>
      <w:szCs w:val="20"/>
    </w:rPr>
  </w:style>
  <w:style w:type="character" w:customStyle="1" w:styleId="2315">
    <w:name w:val="ListLabel 2274"/>
    <w:qFormat/>
    <w:uiPriority w:val="0"/>
    <w:rPr>
      <w:b/>
      <w:sz w:val="28"/>
      <w:szCs w:val="28"/>
    </w:rPr>
  </w:style>
  <w:style w:type="character" w:customStyle="1" w:styleId="2316">
    <w:name w:val="ListLabel 2275"/>
    <w:qFormat/>
    <w:uiPriority w:val="0"/>
    <w:rPr>
      <w:rFonts w:ascii="TimesNewRomanMTStd-Italic" w:hAnsi="TimesNewRomanMTStd-Italic" w:cs="TimesNewRomanMTStd-Italic"/>
      <w:i/>
      <w:iCs/>
    </w:rPr>
  </w:style>
  <w:style w:type="character" w:customStyle="1" w:styleId="2317">
    <w:name w:val="ListLabel 2276"/>
    <w:qFormat/>
    <w:uiPriority w:val="0"/>
    <w:rPr>
      <w:b/>
      <w:bCs/>
      <w:color w:val="auto"/>
      <w:sz w:val="28"/>
      <w:szCs w:val="28"/>
      <w:highlight w:val="white"/>
      <w:u w:val="none"/>
    </w:rPr>
  </w:style>
  <w:style w:type="character" w:customStyle="1" w:styleId="2318">
    <w:name w:val="ListLabel 2277"/>
    <w:qFormat/>
    <w:uiPriority w:val="0"/>
    <w:rPr>
      <w:b/>
      <w:color w:val="auto"/>
      <w:sz w:val="28"/>
      <w:szCs w:val="28"/>
      <w:highlight w:val="white"/>
      <w:u w:val="none"/>
    </w:rPr>
  </w:style>
  <w:style w:type="character" w:customStyle="1" w:styleId="2319">
    <w:name w:val="ListLabel 2278"/>
    <w:qFormat/>
    <w:uiPriority w:val="0"/>
    <w:rPr>
      <w:b/>
      <w:i/>
      <w:iCs/>
      <w:color w:val="auto"/>
      <w:sz w:val="28"/>
      <w:szCs w:val="28"/>
      <w:highlight w:val="white"/>
      <w:u w:val="none"/>
    </w:rPr>
  </w:style>
  <w:style w:type="character" w:customStyle="1" w:styleId="2320">
    <w:name w:val="ListLabel 2279"/>
    <w:qFormat/>
    <w:uiPriority w:val="0"/>
    <w:rPr>
      <w:color w:val="auto"/>
      <w:sz w:val="20"/>
      <w:szCs w:val="20"/>
    </w:rPr>
  </w:style>
  <w:style w:type="character" w:customStyle="1" w:styleId="2321">
    <w:name w:val="ListLabel 2280"/>
    <w:qFormat/>
    <w:uiPriority w:val="0"/>
    <w:rPr>
      <w:rFonts w:eastAsia="Calibri"/>
      <w:i/>
      <w:iCs/>
      <w:color w:val="auto"/>
      <w:sz w:val="20"/>
      <w:szCs w:val="20"/>
    </w:rPr>
  </w:style>
  <w:style w:type="character" w:customStyle="1" w:styleId="2322">
    <w:name w:val="ListLabel 2281"/>
    <w:qFormat/>
    <w:uiPriority w:val="0"/>
    <w:rPr>
      <w:color w:val="auto"/>
      <w:highlight w:val="white"/>
      <w:u w:val="none"/>
    </w:rPr>
  </w:style>
  <w:style w:type="character" w:customStyle="1" w:styleId="2323">
    <w:name w:val="ListLabel 2282"/>
    <w:qFormat/>
    <w:uiPriority w:val="0"/>
    <w:rPr>
      <w:b/>
      <w:color w:val="000000"/>
      <w:sz w:val="28"/>
      <w:szCs w:val="28"/>
      <w:highlight w:val="white"/>
    </w:rPr>
  </w:style>
  <w:style w:type="character" w:customStyle="1" w:styleId="2324">
    <w:name w:val="ListLabel 2283"/>
    <w:qFormat/>
    <w:uiPriority w:val="0"/>
    <w:rPr>
      <w:rFonts w:ascii="Times New Roman" w:hAnsi="Times New Roman" w:cs="Times New Roman"/>
    </w:rPr>
  </w:style>
  <w:style w:type="character" w:customStyle="1" w:styleId="2325">
    <w:name w:val="ListLabel 2284"/>
    <w:qFormat/>
    <w:uiPriority w:val="0"/>
    <w:rPr>
      <w:b/>
      <w:color w:val="auto"/>
      <w:spacing w:val="15"/>
      <w:sz w:val="20"/>
      <w:szCs w:val="20"/>
      <w:u w:val="none"/>
    </w:rPr>
  </w:style>
  <w:style w:type="character" w:customStyle="1" w:styleId="2326">
    <w:name w:val="ListLabel 2285"/>
    <w:qFormat/>
    <w:uiPriority w:val="0"/>
    <w:rPr>
      <w:color w:val="auto"/>
      <w:spacing w:val="15"/>
      <w:sz w:val="20"/>
      <w:szCs w:val="20"/>
    </w:rPr>
  </w:style>
  <w:style w:type="character" w:customStyle="1" w:styleId="2327">
    <w:name w:val="ListLabel 2286"/>
    <w:qFormat/>
    <w:uiPriority w:val="0"/>
    <w:rPr>
      <w:rFonts w:ascii="Times New Roman" w:hAnsi="Times New Roman"/>
      <w:sz w:val="28"/>
      <w:szCs w:val="28"/>
      <w:lang w:eastAsia="en-GB"/>
    </w:rPr>
  </w:style>
  <w:style w:type="character" w:customStyle="1" w:styleId="2328">
    <w:name w:val="ListLabel 2287"/>
    <w:qFormat/>
    <w:uiPriority w:val="0"/>
    <w:rPr>
      <w:rFonts w:ascii="Times New Roman" w:hAnsi="Times New Roman"/>
      <w:color w:val="auto"/>
      <w:sz w:val="28"/>
      <w:szCs w:val="28"/>
      <w:highlight w:val="white"/>
      <w:u w:val="none"/>
    </w:rPr>
  </w:style>
  <w:style w:type="character" w:customStyle="1" w:styleId="2329">
    <w:name w:val="ListLabel 2288"/>
    <w:qFormat/>
    <w:uiPriority w:val="0"/>
    <w:rPr>
      <w:rFonts w:ascii="Times New Roman" w:hAnsi="Times New Roman"/>
      <w:color w:val="auto"/>
      <w:sz w:val="28"/>
      <w:szCs w:val="28"/>
      <w:u w:val="none"/>
    </w:rPr>
  </w:style>
  <w:style w:type="character" w:customStyle="1" w:styleId="2330">
    <w:name w:val="ListLabel 2289"/>
    <w:qFormat/>
    <w:uiPriority w:val="0"/>
    <w:rPr>
      <w:rFonts w:ascii="Times New Roman" w:hAnsi="Times New Roman"/>
      <w:i/>
      <w:iCs/>
      <w:sz w:val="28"/>
      <w:szCs w:val="28"/>
      <w:lang w:eastAsia="en-GB"/>
    </w:rPr>
  </w:style>
  <w:style w:type="character" w:customStyle="1" w:styleId="2331">
    <w:name w:val="ListLabel 2290"/>
    <w:qFormat/>
    <w:uiPriority w:val="0"/>
    <w:rPr>
      <w:sz w:val="22"/>
      <w:szCs w:val="22"/>
    </w:rPr>
  </w:style>
  <w:style w:type="character" w:customStyle="1" w:styleId="2332">
    <w:name w:val="ListLabel 2291"/>
    <w:qFormat/>
    <w:uiPriority w:val="0"/>
    <w:rPr>
      <w:color w:val="auto"/>
      <w:sz w:val="22"/>
      <w:szCs w:val="22"/>
      <w:u w:val="none"/>
    </w:rPr>
  </w:style>
  <w:style w:type="character" w:customStyle="1" w:styleId="2333">
    <w:name w:val="ListLabel 2292"/>
    <w:qFormat/>
    <w:uiPriority w:val="0"/>
    <w:rPr>
      <w:b/>
      <w:bCs/>
      <w:color w:val="auto"/>
      <w:sz w:val="22"/>
      <w:szCs w:val="22"/>
      <w:u w:val="none"/>
    </w:rPr>
  </w:style>
  <w:style w:type="character" w:customStyle="1" w:styleId="2334">
    <w:name w:val="ListLabel 2293"/>
    <w:qFormat/>
    <w:uiPriority w:val="0"/>
    <w:rPr>
      <w:spacing w:val="2"/>
      <w:sz w:val="20"/>
      <w:szCs w:val="20"/>
    </w:rPr>
  </w:style>
  <w:style w:type="character" w:customStyle="1" w:styleId="2335">
    <w:name w:val="ListLabel 2294"/>
    <w:qFormat/>
    <w:uiPriority w:val="0"/>
    <w:rPr>
      <w:sz w:val="20"/>
      <w:szCs w:val="20"/>
    </w:rPr>
  </w:style>
  <w:style w:type="character" w:customStyle="1" w:styleId="2336">
    <w:name w:val="ListLabel 2295"/>
    <w:qFormat/>
    <w:uiPriority w:val="0"/>
    <w:rPr>
      <w:spacing w:val="-2"/>
      <w:sz w:val="20"/>
      <w:szCs w:val="20"/>
    </w:rPr>
  </w:style>
  <w:style w:type="character" w:customStyle="1" w:styleId="2337">
    <w:name w:val="ListLabel 2296"/>
    <w:qFormat/>
    <w:uiPriority w:val="0"/>
    <w:rPr>
      <w:spacing w:val="1"/>
      <w:sz w:val="20"/>
      <w:szCs w:val="20"/>
    </w:rPr>
  </w:style>
  <w:style w:type="character" w:customStyle="1" w:styleId="2338">
    <w:name w:val="ListLabel 2297"/>
    <w:qFormat/>
    <w:uiPriority w:val="0"/>
    <w:rPr>
      <w:spacing w:val="-1"/>
      <w:sz w:val="20"/>
      <w:szCs w:val="20"/>
    </w:rPr>
  </w:style>
  <w:style w:type="character" w:customStyle="1" w:styleId="2339">
    <w:name w:val="ListLabel 2298"/>
    <w:qFormat/>
    <w:uiPriority w:val="0"/>
    <w:rPr>
      <w:spacing w:val="3"/>
      <w:sz w:val="20"/>
      <w:szCs w:val="20"/>
    </w:rPr>
  </w:style>
  <w:style w:type="character" w:customStyle="1" w:styleId="2340">
    <w:name w:val="ListLabel 2299"/>
    <w:qFormat/>
    <w:uiPriority w:val="0"/>
    <w:rPr>
      <w:spacing w:val="-6"/>
      <w:sz w:val="20"/>
      <w:szCs w:val="20"/>
    </w:rPr>
  </w:style>
  <w:style w:type="character" w:customStyle="1" w:styleId="2341">
    <w:name w:val="ListLabel 2300"/>
    <w:qFormat/>
    <w:uiPriority w:val="0"/>
    <w:rPr>
      <w:spacing w:val="-3"/>
      <w:sz w:val="20"/>
      <w:szCs w:val="20"/>
    </w:rPr>
  </w:style>
  <w:style w:type="character" w:customStyle="1" w:styleId="2342">
    <w:name w:val="ListLabel 2301"/>
    <w:qFormat/>
    <w:uiPriority w:val="0"/>
    <w:rPr>
      <w:spacing w:val="-8"/>
      <w:sz w:val="20"/>
      <w:szCs w:val="20"/>
    </w:rPr>
  </w:style>
  <w:style w:type="character" w:customStyle="1" w:styleId="2343">
    <w:name w:val="ListLabel 2302"/>
    <w:qFormat/>
    <w:uiPriority w:val="0"/>
    <w:rPr>
      <w:spacing w:val="-7"/>
      <w:sz w:val="20"/>
      <w:szCs w:val="20"/>
    </w:rPr>
  </w:style>
  <w:style w:type="character" w:customStyle="1" w:styleId="2344">
    <w:name w:val="ListLabel 2303"/>
    <w:qFormat/>
    <w:uiPriority w:val="0"/>
    <w:rPr>
      <w:spacing w:val="-9"/>
      <w:sz w:val="20"/>
      <w:szCs w:val="20"/>
    </w:rPr>
  </w:style>
  <w:style w:type="character" w:customStyle="1" w:styleId="2345">
    <w:name w:val="ListLabel 2304"/>
    <w:qFormat/>
    <w:uiPriority w:val="0"/>
    <w:rPr>
      <w:spacing w:val="-11"/>
      <w:sz w:val="20"/>
      <w:szCs w:val="20"/>
    </w:rPr>
  </w:style>
  <w:style w:type="character" w:customStyle="1" w:styleId="2346">
    <w:name w:val="ListLabel 2305"/>
    <w:qFormat/>
    <w:uiPriority w:val="0"/>
    <w:rPr>
      <w:spacing w:val="-8"/>
      <w:sz w:val="20"/>
      <w:szCs w:val="20"/>
    </w:rPr>
  </w:style>
  <w:style w:type="character" w:customStyle="1" w:styleId="2347">
    <w:name w:val="ListLabel 2306"/>
    <w:qFormat/>
    <w:uiPriority w:val="0"/>
    <w:rPr>
      <w:spacing w:val="-9"/>
      <w:sz w:val="20"/>
      <w:szCs w:val="20"/>
    </w:rPr>
  </w:style>
  <w:style w:type="character" w:customStyle="1" w:styleId="2348">
    <w:name w:val="ListLabel 2307"/>
    <w:qFormat/>
    <w:uiPriority w:val="0"/>
    <w:rPr>
      <w:spacing w:val="-7"/>
      <w:sz w:val="20"/>
      <w:szCs w:val="20"/>
    </w:rPr>
  </w:style>
  <w:style w:type="character" w:customStyle="1" w:styleId="2349">
    <w:name w:val="ListLabel 2308"/>
    <w:qFormat/>
    <w:uiPriority w:val="0"/>
    <w:rPr>
      <w:spacing w:val="-6"/>
      <w:sz w:val="20"/>
      <w:szCs w:val="20"/>
    </w:rPr>
  </w:style>
  <w:style w:type="character" w:customStyle="1" w:styleId="2350">
    <w:name w:val="ListLabel 2309"/>
    <w:qFormat/>
    <w:uiPriority w:val="0"/>
    <w:rPr>
      <w:spacing w:val="-11"/>
      <w:sz w:val="20"/>
      <w:szCs w:val="20"/>
    </w:rPr>
  </w:style>
  <w:style w:type="character" w:customStyle="1" w:styleId="2351">
    <w:name w:val="ListLabel 2310"/>
    <w:qFormat/>
    <w:uiPriority w:val="0"/>
    <w:rPr>
      <w:sz w:val="20"/>
      <w:szCs w:val="20"/>
    </w:rPr>
  </w:style>
  <w:style w:type="character" w:customStyle="1" w:styleId="2352">
    <w:name w:val="ListLabel 2311"/>
    <w:qFormat/>
    <w:uiPriority w:val="0"/>
    <w:rPr>
      <w:sz w:val="20"/>
      <w:szCs w:val="20"/>
    </w:rPr>
  </w:style>
  <w:style w:type="character" w:customStyle="1" w:styleId="2353">
    <w:name w:val="ListLabel 2312"/>
    <w:qFormat/>
    <w:uiPriority w:val="0"/>
    <w:rPr>
      <w:spacing w:val="-1"/>
      <w:sz w:val="20"/>
      <w:szCs w:val="20"/>
    </w:rPr>
  </w:style>
  <w:style w:type="character" w:customStyle="1" w:styleId="2354">
    <w:name w:val="ListLabel 2313"/>
    <w:qFormat/>
    <w:uiPriority w:val="0"/>
    <w:rPr>
      <w:spacing w:val="1"/>
      <w:sz w:val="20"/>
      <w:szCs w:val="20"/>
    </w:rPr>
  </w:style>
  <w:style w:type="character" w:customStyle="1" w:styleId="2355">
    <w:name w:val="ListLabel 2314"/>
    <w:qFormat/>
    <w:uiPriority w:val="0"/>
    <w:rPr>
      <w:spacing w:val="-2"/>
      <w:sz w:val="20"/>
      <w:szCs w:val="20"/>
    </w:rPr>
  </w:style>
  <w:style w:type="character" w:customStyle="1" w:styleId="2356">
    <w:name w:val="ListLabel 2315"/>
    <w:qFormat/>
    <w:uiPriority w:val="0"/>
    <w:rPr>
      <w:sz w:val="20"/>
      <w:szCs w:val="20"/>
    </w:rPr>
  </w:style>
  <w:style w:type="character" w:customStyle="1" w:styleId="2357">
    <w:name w:val="ListLabel 2316"/>
    <w:qFormat/>
    <w:uiPriority w:val="0"/>
    <w:rPr>
      <w:spacing w:val="1"/>
      <w:sz w:val="20"/>
      <w:szCs w:val="20"/>
    </w:rPr>
  </w:style>
  <w:style w:type="character" w:customStyle="1" w:styleId="2358">
    <w:name w:val="ListLabel 2317"/>
    <w:qFormat/>
    <w:uiPriority w:val="0"/>
    <w:rPr>
      <w:spacing w:val="-1"/>
      <w:sz w:val="20"/>
      <w:szCs w:val="20"/>
    </w:rPr>
  </w:style>
  <w:style w:type="character" w:customStyle="1" w:styleId="2359">
    <w:name w:val="ListLabel 2318"/>
    <w:qFormat/>
    <w:uiPriority w:val="0"/>
    <w:rPr>
      <w:spacing w:val="-1"/>
      <w:sz w:val="20"/>
      <w:szCs w:val="20"/>
    </w:rPr>
  </w:style>
  <w:style w:type="character" w:customStyle="1" w:styleId="2360">
    <w:name w:val="ListLabel 2319"/>
    <w:qFormat/>
    <w:uiPriority w:val="0"/>
    <w:rPr>
      <w:sz w:val="20"/>
      <w:szCs w:val="20"/>
    </w:rPr>
  </w:style>
  <w:style w:type="character" w:customStyle="1" w:styleId="2361">
    <w:name w:val="ListLabel 2320"/>
    <w:qFormat/>
    <w:uiPriority w:val="0"/>
    <w:rPr>
      <w:spacing w:val="2"/>
      <w:sz w:val="20"/>
      <w:szCs w:val="20"/>
    </w:rPr>
  </w:style>
  <w:style w:type="character" w:customStyle="1" w:styleId="2362">
    <w:name w:val="ListLabel 2321"/>
    <w:qFormat/>
    <w:uiPriority w:val="0"/>
    <w:rPr>
      <w:spacing w:val="12"/>
      <w:sz w:val="20"/>
      <w:szCs w:val="20"/>
    </w:rPr>
  </w:style>
  <w:style w:type="character" w:customStyle="1" w:styleId="2363">
    <w:name w:val="ListLabel 2322"/>
    <w:qFormat/>
    <w:uiPriority w:val="0"/>
    <w:rPr>
      <w:spacing w:val="-6"/>
      <w:sz w:val="20"/>
      <w:szCs w:val="20"/>
    </w:rPr>
  </w:style>
  <w:style w:type="character" w:customStyle="1" w:styleId="2364">
    <w:name w:val="ListLabel 2323"/>
    <w:qFormat/>
    <w:uiPriority w:val="0"/>
    <w:rPr>
      <w:spacing w:val="4"/>
      <w:sz w:val="20"/>
      <w:szCs w:val="20"/>
    </w:rPr>
  </w:style>
  <w:style w:type="character" w:customStyle="1" w:styleId="2365">
    <w:name w:val="ListLabel 2324"/>
    <w:qFormat/>
    <w:uiPriority w:val="0"/>
    <w:rPr>
      <w:spacing w:val="-2"/>
      <w:sz w:val="20"/>
      <w:szCs w:val="20"/>
    </w:rPr>
  </w:style>
  <w:style w:type="character" w:customStyle="1" w:styleId="2366">
    <w:name w:val="ListLabel 2325"/>
    <w:qFormat/>
    <w:uiPriority w:val="0"/>
    <w:rPr>
      <w:spacing w:val="10"/>
      <w:sz w:val="20"/>
      <w:szCs w:val="20"/>
    </w:rPr>
  </w:style>
  <w:style w:type="character" w:customStyle="1" w:styleId="2367">
    <w:name w:val="ListLabel 2326"/>
    <w:qFormat/>
    <w:uiPriority w:val="0"/>
    <w:rPr>
      <w:spacing w:val="2"/>
      <w:sz w:val="20"/>
      <w:szCs w:val="20"/>
    </w:rPr>
  </w:style>
  <w:style w:type="character" w:customStyle="1" w:styleId="2368">
    <w:name w:val="ListLabel 2327"/>
    <w:qFormat/>
    <w:uiPriority w:val="0"/>
    <w:rPr>
      <w:sz w:val="20"/>
      <w:szCs w:val="20"/>
    </w:rPr>
  </w:style>
  <w:style w:type="character" w:customStyle="1" w:styleId="2369">
    <w:name w:val="ListLabel 2328"/>
    <w:qFormat/>
    <w:uiPriority w:val="0"/>
    <w:rPr>
      <w:spacing w:val="-2"/>
      <w:sz w:val="20"/>
      <w:szCs w:val="20"/>
    </w:rPr>
  </w:style>
  <w:style w:type="character" w:customStyle="1" w:styleId="2370">
    <w:name w:val="ListLabel 2329"/>
    <w:qFormat/>
    <w:uiPriority w:val="0"/>
    <w:rPr>
      <w:spacing w:val="47"/>
      <w:sz w:val="20"/>
      <w:szCs w:val="20"/>
    </w:rPr>
  </w:style>
  <w:style w:type="character" w:customStyle="1" w:styleId="2371">
    <w:name w:val="ListLabel 2330"/>
    <w:qFormat/>
    <w:uiPriority w:val="0"/>
    <w:rPr>
      <w:spacing w:val="46"/>
      <w:sz w:val="20"/>
      <w:szCs w:val="20"/>
    </w:rPr>
  </w:style>
  <w:style w:type="character" w:customStyle="1" w:styleId="2372">
    <w:name w:val="ListLabel 2331"/>
    <w:qFormat/>
    <w:uiPriority w:val="0"/>
    <w:rPr>
      <w:sz w:val="20"/>
      <w:szCs w:val="20"/>
    </w:rPr>
  </w:style>
  <w:style w:type="character" w:customStyle="1" w:styleId="2373">
    <w:name w:val="ListLabel 2332"/>
    <w:qFormat/>
    <w:uiPriority w:val="0"/>
    <w:rPr>
      <w:spacing w:val="1"/>
      <w:sz w:val="20"/>
      <w:szCs w:val="20"/>
    </w:rPr>
  </w:style>
  <w:style w:type="character" w:customStyle="1" w:styleId="2374">
    <w:name w:val="ListLabel 2333"/>
    <w:qFormat/>
    <w:uiPriority w:val="0"/>
    <w:rPr>
      <w:spacing w:val="-1"/>
      <w:sz w:val="20"/>
      <w:szCs w:val="20"/>
    </w:rPr>
  </w:style>
  <w:style w:type="character" w:customStyle="1" w:styleId="2375">
    <w:name w:val="ListLabel 2334"/>
    <w:qFormat/>
    <w:uiPriority w:val="0"/>
    <w:rPr>
      <w:spacing w:val="-5"/>
      <w:sz w:val="20"/>
      <w:szCs w:val="20"/>
    </w:rPr>
  </w:style>
  <w:style w:type="character" w:customStyle="1" w:styleId="2376">
    <w:name w:val="ListLabel 2335"/>
    <w:qFormat/>
    <w:uiPriority w:val="0"/>
    <w:rPr>
      <w:spacing w:val="2"/>
      <w:sz w:val="20"/>
      <w:szCs w:val="20"/>
    </w:rPr>
  </w:style>
  <w:style w:type="character" w:customStyle="1" w:styleId="2377">
    <w:name w:val="ListLabel 2336"/>
    <w:qFormat/>
    <w:uiPriority w:val="0"/>
    <w:rPr>
      <w:spacing w:val="-2"/>
      <w:sz w:val="20"/>
      <w:szCs w:val="20"/>
    </w:rPr>
  </w:style>
  <w:style w:type="character" w:customStyle="1" w:styleId="2378">
    <w:name w:val="ListLabel 2337"/>
    <w:qFormat/>
    <w:uiPriority w:val="0"/>
    <w:rPr>
      <w:spacing w:val="3"/>
      <w:sz w:val="20"/>
      <w:szCs w:val="20"/>
    </w:rPr>
  </w:style>
  <w:style w:type="character" w:customStyle="1" w:styleId="2379">
    <w:name w:val="ListLabel 2338"/>
    <w:qFormat/>
    <w:uiPriority w:val="0"/>
    <w:rPr>
      <w:rFonts w:ascii="Segoe UI" w:hAnsi="Segoe UI" w:eastAsia="Calibri" w:cs="Segoe UI"/>
      <w:b/>
      <w:bCs/>
      <w:caps/>
      <w:color w:val="auto"/>
      <w:sz w:val="22"/>
      <w:szCs w:val="22"/>
    </w:rPr>
  </w:style>
  <w:style w:type="character" w:customStyle="1" w:styleId="2380">
    <w:name w:val="ListLabel 2339"/>
    <w:qFormat/>
    <w:uiPriority w:val="0"/>
    <w:rPr>
      <w:rFonts w:ascii="Segoe UI" w:hAnsi="Segoe UI" w:cs="Segoe UI"/>
      <w:color w:val="000000"/>
      <w:sz w:val="22"/>
      <w:szCs w:val="22"/>
    </w:rPr>
  </w:style>
  <w:style w:type="character" w:customStyle="1" w:styleId="2381">
    <w:name w:val="ListLabel 2340"/>
    <w:qFormat/>
    <w:uiPriority w:val="0"/>
    <w:rPr>
      <w:b/>
      <w:sz w:val="22"/>
      <w:szCs w:val="22"/>
    </w:rPr>
  </w:style>
  <w:style w:type="character" w:customStyle="1" w:styleId="2382">
    <w:name w:val="ListLabel 2341"/>
    <w:qFormat/>
    <w:uiPriority w:val="0"/>
    <w:rPr>
      <w:rFonts w:ascii="Georgia" w:hAnsi="Georgia"/>
      <w:color w:val="000000"/>
      <w:sz w:val="22"/>
      <w:szCs w:val="22"/>
    </w:rPr>
  </w:style>
  <w:style w:type="character" w:customStyle="1" w:styleId="2383">
    <w:name w:val="ListLabel 2342"/>
    <w:qFormat/>
    <w:uiPriority w:val="0"/>
    <w:rPr>
      <w:b/>
    </w:rPr>
  </w:style>
  <w:style w:type="character" w:customStyle="1" w:styleId="2384">
    <w:name w:val="ListLabel 2343"/>
    <w:qFormat/>
    <w:uiPriority w:val="0"/>
    <w:rPr>
      <w:rFonts w:ascii="Arial" w:hAnsi="Arial" w:cs="Arial"/>
      <w:color w:val="109D49"/>
    </w:rPr>
  </w:style>
  <w:style w:type="character" w:customStyle="1" w:styleId="2385">
    <w:name w:val="ListLabel 2344"/>
    <w:qFormat/>
    <w:uiPriority w:val="0"/>
    <w:rPr>
      <w:rFonts w:ascii="AdvOTea1a7398" w:hAnsi="AdvOTea1a7398" w:eastAsia="Calibri" w:cs="AdvOTea1a7398"/>
      <w:sz w:val="24"/>
      <w:szCs w:val="24"/>
    </w:rPr>
  </w:style>
  <w:style w:type="character" w:customStyle="1" w:styleId="2386">
    <w:name w:val="ListLabel 2345"/>
    <w:qFormat/>
    <w:uiPriority w:val="0"/>
    <w:rPr>
      <w:rFonts w:ascii="inherit" w:hAnsi="inherit" w:eastAsia="Times New Roman" w:cs="Helvetica"/>
      <w:sz w:val="22"/>
      <w:szCs w:val="22"/>
      <w:u w:val="single"/>
    </w:rPr>
  </w:style>
  <w:style w:type="character" w:customStyle="1" w:styleId="2387">
    <w:name w:val="ListLabel 2346"/>
    <w:qFormat/>
    <w:uiPriority w:val="0"/>
    <w:rPr>
      <w:rFonts w:ascii="Helvetica" w:hAnsi="Helvetica" w:eastAsia="Times New Roman" w:cs="Helvetica"/>
      <w:sz w:val="22"/>
      <w:szCs w:val="22"/>
    </w:rPr>
  </w:style>
  <w:style w:type="character" w:customStyle="1" w:styleId="2388">
    <w:name w:val="ListLabel 2347"/>
    <w:qFormat/>
    <w:uiPriority w:val="0"/>
    <w:rPr>
      <w:rFonts w:ascii="inherit" w:hAnsi="inherit" w:cs="Arial"/>
      <w:sz w:val="22"/>
      <w:szCs w:val="22"/>
    </w:rPr>
  </w:style>
  <w:style w:type="character" w:customStyle="1" w:styleId="2389">
    <w:name w:val="ListLabel 2348"/>
    <w:qFormat/>
    <w:uiPriority w:val="0"/>
    <w:rPr>
      <w:sz w:val="22"/>
      <w:szCs w:val="22"/>
    </w:rPr>
  </w:style>
  <w:style w:type="character" w:customStyle="1" w:styleId="2390">
    <w:name w:val="ListLabel 2349"/>
    <w:qFormat/>
    <w:uiPriority w:val="0"/>
    <w:rPr>
      <w:b/>
      <w:color w:val="auto"/>
      <w:sz w:val="28"/>
      <w:szCs w:val="28"/>
      <w:u w:val="none"/>
    </w:rPr>
  </w:style>
  <w:style w:type="character" w:customStyle="1" w:styleId="2391">
    <w:name w:val="ListLabel 2350"/>
    <w:qFormat/>
    <w:uiPriority w:val="0"/>
    <w:rPr>
      <w:rFonts w:ascii="CMBX12" w:hAnsi="CMBX12" w:cs="CMBX12"/>
      <w:sz w:val="28"/>
      <w:szCs w:val="28"/>
    </w:rPr>
  </w:style>
  <w:style w:type="character" w:customStyle="1" w:styleId="2392">
    <w:name w:val="ListLabel 2351"/>
    <w:qFormat/>
    <w:uiPriority w:val="0"/>
    <w:rPr>
      <w:rFonts w:ascii="Arial" w:hAnsi="Arial" w:cs="Arial"/>
      <w:b/>
      <w:bCs/>
      <w:color w:val="FF6600"/>
    </w:rPr>
  </w:style>
  <w:style w:type="character" w:customStyle="1" w:styleId="2393">
    <w:name w:val="ListLabel 2352"/>
    <w:qFormat/>
    <w:uiPriority w:val="0"/>
    <w:rPr>
      <w:rFonts w:ascii="Arial" w:hAnsi="Arial" w:cs="Arial"/>
      <w:color w:val="326891"/>
      <w:spacing w:val="15"/>
      <w:sz w:val="20"/>
      <w:szCs w:val="20"/>
      <w:highlight w:val="white"/>
    </w:rPr>
  </w:style>
  <w:style w:type="character" w:customStyle="1" w:styleId="2394">
    <w:name w:val="ListLabel 2353"/>
    <w:qFormat/>
    <w:uiPriority w:val="0"/>
    <w:rPr>
      <w:color w:val="326891"/>
      <w:spacing w:val="15"/>
    </w:rPr>
  </w:style>
  <w:style w:type="character" w:customStyle="1" w:styleId="2395">
    <w:name w:val="ListLabel 2354"/>
    <w:qFormat/>
    <w:uiPriority w:val="0"/>
    <w:rPr>
      <w:color w:val="326891"/>
      <w:spacing w:val="15"/>
    </w:rPr>
  </w:style>
  <w:style w:type="character" w:customStyle="1" w:styleId="2396">
    <w:name w:val="ListLabel 2355"/>
    <w:qFormat/>
    <w:uiPriority w:val="0"/>
    <w:rPr>
      <w:i/>
      <w:iCs/>
      <w:color w:val="FF7800"/>
      <w:spacing w:val="15"/>
    </w:rPr>
  </w:style>
  <w:style w:type="character" w:customStyle="1" w:styleId="2397">
    <w:name w:val="ListLabel 2356"/>
    <w:qFormat/>
    <w:uiPriority w:val="0"/>
    <w:rPr>
      <w:rFonts w:ascii="SimSun" w:hAnsi="SimSun" w:eastAsia="SimSun" w:cs="SimSun"/>
      <w:sz w:val="24"/>
      <w:szCs w:val="24"/>
    </w:rPr>
  </w:style>
  <w:style w:type="character" w:customStyle="1" w:styleId="2398">
    <w:name w:val="ListLabel 2357"/>
    <w:qFormat/>
    <w:uiPriority w:val="0"/>
    <w:rPr>
      <w:rFonts w:ascii="Times New Roman" w:hAnsi="Times New Roman"/>
      <w:b/>
      <w:sz w:val="24"/>
      <w:szCs w:val="28"/>
    </w:rPr>
  </w:style>
  <w:style w:type="character" w:customStyle="1" w:styleId="2399">
    <w:name w:val="ListLabel 2358"/>
    <w:qFormat/>
    <w:uiPriority w:val="0"/>
    <w:rPr>
      <w:rFonts w:cs="Symbol"/>
    </w:rPr>
  </w:style>
  <w:style w:type="character" w:customStyle="1" w:styleId="2400">
    <w:name w:val="ListLabel 2359"/>
    <w:qFormat/>
    <w:uiPriority w:val="0"/>
    <w:rPr>
      <w:rFonts w:cs="Courier New"/>
    </w:rPr>
  </w:style>
  <w:style w:type="character" w:customStyle="1" w:styleId="2401">
    <w:name w:val="ListLabel 2360"/>
    <w:qFormat/>
    <w:uiPriority w:val="0"/>
    <w:rPr>
      <w:rFonts w:cs="Wingdings"/>
    </w:rPr>
  </w:style>
  <w:style w:type="character" w:customStyle="1" w:styleId="2402">
    <w:name w:val="ListLabel 2361"/>
    <w:qFormat/>
    <w:uiPriority w:val="0"/>
    <w:rPr>
      <w:rFonts w:cs="Symbol"/>
    </w:rPr>
  </w:style>
  <w:style w:type="character" w:customStyle="1" w:styleId="2403">
    <w:name w:val="ListLabel 2362"/>
    <w:qFormat/>
    <w:uiPriority w:val="0"/>
    <w:rPr>
      <w:rFonts w:cs="Courier New"/>
    </w:rPr>
  </w:style>
  <w:style w:type="character" w:customStyle="1" w:styleId="2404">
    <w:name w:val="ListLabel 2363"/>
    <w:qFormat/>
    <w:uiPriority w:val="0"/>
    <w:rPr>
      <w:rFonts w:cs="Wingdings"/>
    </w:rPr>
  </w:style>
  <w:style w:type="character" w:customStyle="1" w:styleId="2405">
    <w:name w:val="ListLabel 2364"/>
    <w:qFormat/>
    <w:uiPriority w:val="0"/>
    <w:rPr>
      <w:rFonts w:cs="Symbol"/>
    </w:rPr>
  </w:style>
  <w:style w:type="character" w:customStyle="1" w:styleId="2406">
    <w:name w:val="ListLabel 2365"/>
    <w:qFormat/>
    <w:uiPriority w:val="0"/>
    <w:rPr>
      <w:rFonts w:cs="Courier New"/>
    </w:rPr>
  </w:style>
  <w:style w:type="character" w:customStyle="1" w:styleId="2407">
    <w:name w:val="ListLabel 2366"/>
    <w:qFormat/>
    <w:uiPriority w:val="0"/>
    <w:rPr>
      <w:rFonts w:cs="Wingdings"/>
    </w:rPr>
  </w:style>
  <w:style w:type="character" w:customStyle="1" w:styleId="2408">
    <w:name w:val="ListLabel 2367"/>
    <w:qFormat/>
    <w:uiPriority w:val="0"/>
    <w:rPr>
      <w:rFonts w:cs="Symbol"/>
      <w:b/>
      <w:sz w:val="24"/>
    </w:rPr>
  </w:style>
  <w:style w:type="character" w:customStyle="1" w:styleId="2409">
    <w:name w:val="ListLabel 2368"/>
    <w:qFormat/>
    <w:uiPriority w:val="0"/>
    <w:rPr>
      <w:rFonts w:cs="Courier New"/>
    </w:rPr>
  </w:style>
  <w:style w:type="character" w:customStyle="1" w:styleId="2410">
    <w:name w:val="ListLabel 2369"/>
    <w:qFormat/>
    <w:uiPriority w:val="0"/>
    <w:rPr>
      <w:rFonts w:cs="Wingdings"/>
    </w:rPr>
  </w:style>
  <w:style w:type="character" w:customStyle="1" w:styleId="2411">
    <w:name w:val="ListLabel 2370"/>
    <w:qFormat/>
    <w:uiPriority w:val="0"/>
    <w:rPr>
      <w:rFonts w:cs="Symbol"/>
    </w:rPr>
  </w:style>
  <w:style w:type="character" w:customStyle="1" w:styleId="2412">
    <w:name w:val="ListLabel 2371"/>
    <w:qFormat/>
    <w:uiPriority w:val="0"/>
    <w:rPr>
      <w:rFonts w:cs="Courier New"/>
    </w:rPr>
  </w:style>
  <w:style w:type="character" w:customStyle="1" w:styleId="2413">
    <w:name w:val="ListLabel 2372"/>
    <w:qFormat/>
    <w:uiPriority w:val="0"/>
    <w:rPr>
      <w:rFonts w:cs="Wingdings"/>
    </w:rPr>
  </w:style>
  <w:style w:type="character" w:customStyle="1" w:styleId="2414">
    <w:name w:val="ListLabel 2373"/>
    <w:qFormat/>
    <w:uiPriority w:val="0"/>
    <w:rPr>
      <w:rFonts w:cs="Symbol"/>
    </w:rPr>
  </w:style>
  <w:style w:type="character" w:customStyle="1" w:styleId="2415">
    <w:name w:val="ListLabel 2374"/>
    <w:qFormat/>
    <w:uiPriority w:val="0"/>
    <w:rPr>
      <w:rFonts w:cs="Courier New"/>
    </w:rPr>
  </w:style>
  <w:style w:type="character" w:customStyle="1" w:styleId="2416">
    <w:name w:val="ListLabel 2375"/>
    <w:qFormat/>
    <w:uiPriority w:val="0"/>
    <w:rPr>
      <w:rFonts w:cs="Wingdings"/>
    </w:rPr>
  </w:style>
  <w:style w:type="character" w:customStyle="1" w:styleId="2417">
    <w:name w:val="ListLabel 2376"/>
    <w:qFormat/>
    <w:uiPriority w:val="0"/>
    <w:rPr>
      <w:rFonts w:cs="Symbol"/>
    </w:rPr>
  </w:style>
  <w:style w:type="character" w:customStyle="1" w:styleId="2418">
    <w:name w:val="ListLabel 2377"/>
    <w:qFormat/>
    <w:uiPriority w:val="0"/>
    <w:rPr>
      <w:rFonts w:cs="Courier New"/>
    </w:rPr>
  </w:style>
  <w:style w:type="character" w:customStyle="1" w:styleId="2419">
    <w:name w:val="ListLabel 2378"/>
    <w:qFormat/>
    <w:uiPriority w:val="0"/>
    <w:rPr>
      <w:rFonts w:cs="Wingdings"/>
    </w:rPr>
  </w:style>
  <w:style w:type="character" w:customStyle="1" w:styleId="2420">
    <w:name w:val="ListLabel 2379"/>
    <w:qFormat/>
    <w:uiPriority w:val="0"/>
    <w:rPr>
      <w:rFonts w:cs="Symbol"/>
    </w:rPr>
  </w:style>
  <w:style w:type="character" w:customStyle="1" w:styleId="2421">
    <w:name w:val="ListLabel 2380"/>
    <w:qFormat/>
    <w:uiPriority w:val="0"/>
    <w:rPr>
      <w:rFonts w:cs="Courier New"/>
    </w:rPr>
  </w:style>
  <w:style w:type="character" w:customStyle="1" w:styleId="2422">
    <w:name w:val="ListLabel 2381"/>
    <w:qFormat/>
    <w:uiPriority w:val="0"/>
    <w:rPr>
      <w:rFonts w:cs="Wingdings"/>
    </w:rPr>
  </w:style>
  <w:style w:type="character" w:customStyle="1" w:styleId="2423">
    <w:name w:val="ListLabel 2382"/>
    <w:qFormat/>
    <w:uiPriority w:val="0"/>
    <w:rPr>
      <w:rFonts w:cs="Symbol"/>
    </w:rPr>
  </w:style>
  <w:style w:type="character" w:customStyle="1" w:styleId="2424">
    <w:name w:val="ListLabel 2383"/>
    <w:qFormat/>
    <w:uiPriority w:val="0"/>
    <w:rPr>
      <w:rFonts w:cs="Courier New"/>
    </w:rPr>
  </w:style>
  <w:style w:type="character" w:customStyle="1" w:styleId="2425">
    <w:name w:val="ListLabel 2384"/>
    <w:qFormat/>
    <w:uiPriority w:val="0"/>
    <w:rPr>
      <w:rFonts w:cs="Wingdings"/>
    </w:rPr>
  </w:style>
  <w:style w:type="character" w:customStyle="1" w:styleId="2426">
    <w:name w:val="ListLabel 2385"/>
    <w:qFormat/>
    <w:uiPriority w:val="0"/>
    <w:rPr>
      <w:rFonts w:cs="Symbol"/>
    </w:rPr>
  </w:style>
  <w:style w:type="character" w:customStyle="1" w:styleId="2427">
    <w:name w:val="ListLabel 2386"/>
    <w:qFormat/>
    <w:uiPriority w:val="0"/>
    <w:rPr>
      <w:rFonts w:cs="Courier New"/>
    </w:rPr>
  </w:style>
  <w:style w:type="character" w:customStyle="1" w:styleId="2428">
    <w:name w:val="ListLabel 2387"/>
    <w:qFormat/>
    <w:uiPriority w:val="0"/>
    <w:rPr>
      <w:rFonts w:cs="Wingdings"/>
    </w:rPr>
  </w:style>
  <w:style w:type="character" w:customStyle="1" w:styleId="2429">
    <w:name w:val="ListLabel 2388"/>
    <w:qFormat/>
    <w:uiPriority w:val="0"/>
    <w:rPr>
      <w:rFonts w:cs="Symbol"/>
    </w:rPr>
  </w:style>
  <w:style w:type="character" w:customStyle="1" w:styleId="2430">
    <w:name w:val="ListLabel 2389"/>
    <w:qFormat/>
    <w:uiPriority w:val="0"/>
    <w:rPr>
      <w:rFonts w:cs="Courier New"/>
    </w:rPr>
  </w:style>
  <w:style w:type="character" w:customStyle="1" w:styleId="2431">
    <w:name w:val="ListLabel 2390"/>
    <w:qFormat/>
    <w:uiPriority w:val="0"/>
    <w:rPr>
      <w:rFonts w:cs="Wingdings"/>
    </w:rPr>
  </w:style>
  <w:style w:type="character" w:customStyle="1" w:styleId="2432">
    <w:name w:val="ListLabel 2391"/>
    <w:qFormat/>
    <w:uiPriority w:val="0"/>
    <w:rPr>
      <w:rFonts w:cs="Symbol"/>
    </w:rPr>
  </w:style>
  <w:style w:type="character" w:customStyle="1" w:styleId="2433">
    <w:name w:val="ListLabel 2392"/>
    <w:qFormat/>
    <w:uiPriority w:val="0"/>
    <w:rPr>
      <w:rFonts w:cs="Courier New"/>
    </w:rPr>
  </w:style>
  <w:style w:type="character" w:customStyle="1" w:styleId="2434">
    <w:name w:val="ListLabel 2393"/>
    <w:qFormat/>
    <w:uiPriority w:val="0"/>
    <w:rPr>
      <w:rFonts w:cs="Wingdings"/>
    </w:rPr>
  </w:style>
  <w:style w:type="character" w:customStyle="1" w:styleId="2435">
    <w:name w:val="ListLabel 2394"/>
    <w:qFormat/>
    <w:uiPriority w:val="0"/>
    <w:rPr>
      <w:rFonts w:ascii="RgsyshAdvTTb8864ccf.B" w:hAnsi="RgsyshAdvTTb8864ccf.B" w:cs="Symbol"/>
      <w:b/>
      <w:sz w:val="24"/>
    </w:rPr>
  </w:style>
  <w:style w:type="character" w:customStyle="1" w:styleId="2436">
    <w:name w:val="ListLabel 2395"/>
    <w:qFormat/>
    <w:uiPriority w:val="0"/>
    <w:rPr>
      <w:rFonts w:cs="Courier New"/>
    </w:rPr>
  </w:style>
  <w:style w:type="character" w:customStyle="1" w:styleId="2437">
    <w:name w:val="ListLabel 2396"/>
    <w:qFormat/>
    <w:uiPriority w:val="0"/>
    <w:rPr>
      <w:rFonts w:cs="Wingdings"/>
    </w:rPr>
  </w:style>
  <w:style w:type="character" w:customStyle="1" w:styleId="2438">
    <w:name w:val="ListLabel 2397"/>
    <w:qFormat/>
    <w:uiPriority w:val="0"/>
    <w:rPr>
      <w:rFonts w:cs="Symbol"/>
    </w:rPr>
  </w:style>
  <w:style w:type="character" w:customStyle="1" w:styleId="2439">
    <w:name w:val="ListLabel 2398"/>
    <w:qFormat/>
    <w:uiPriority w:val="0"/>
    <w:rPr>
      <w:rFonts w:cs="Courier New"/>
    </w:rPr>
  </w:style>
  <w:style w:type="character" w:customStyle="1" w:styleId="2440">
    <w:name w:val="ListLabel 2399"/>
    <w:qFormat/>
    <w:uiPriority w:val="0"/>
    <w:rPr>
      <w:rFonts w:cs="Wingdings"/>
    </w:rPr>
  </w:style>
  <w:style w:type="character" w:customStyle="1" w:styleId="2441">
    <w:name w:val="ListLabel 2400"/>
    <w:qFormat/>
    <w:uiPriority w:val="0"/>
    <w:rPr>
      <w:rFonts w:cs="Symbol"/>
    </w:rPr>
  </w:style>
  <w:style w:type="character" w:customStyle="1" w:styleId="2442">
    <w:name w:val="ListLabel 2401"/>
    <w:qFormat/>
    <w:uiPriority w:val="0"/>
    <w:rPr>
      <w:rFonts w:cs="Courier New"/>
    </w:rPr>
  </w:style>
  <w:style w:type="character" w:customStyle="1" w:styleId="2443">
    <w:name w:val="ListLabel 2402"/>
    <w:qFormat/>
    <w:uiPriority w:val="0"/>
    <w:rPr>
      <w:rFonts w:cs="Wingdings"/>
    </w:rPr>
  </w:style>
  <w:style w:type="character" w:customStyle="1" w:styleId="2444">
    <w:name w:val="ListLabel 2403"/>
    <w:qFormat/>
    <w:uiPriority w:val="0"/>
    <w:rPr>
      <w:rFonts w:cs="Symbol"/>
      <w:sz w:val="24"/>
      <w:szCs w:val="32"/>
    </w:rPr>
  </w:style>
  <w:style w:type="character" w:customStyle="1" w:styleId="2445">
    <w:name w:val="ListLabel 2404"/>
    <w:qFormat/>
    <w:uiPriority w:val="0"/>
    <w:rPr>
      <w:rFonts w:cs="Courier New"/>
    </w:rPr>
  </w:style>
  <w:style w:type="character" w:customStyle="1" w:styleId="2446">
    <w:name w:val="ListLabel 2405"/>
    <w:qFormat/>
    <w:uiPriority w:val="0"/>
    <w:rPr>
      <w:rFonts w:cs="Wingdings"/>
    </w:rPr>
  </w:style>
  <w:style w:type="character" w:customStyle="1" w:styleId="2447">
    <w:name w:val="ListLabel 2406"/>
    <w:qFormat/>
    <w:uiPriority w:val="0"/>
    <w:rPr>
      <w:rFonts w:cs="Symbol"/>
    </w:rPr>
  </w:style>
  <w:style w:type="character" w:customStyle="1" w:styleId="2448">
    <w:name w:val="ListLabel 2407"/>
    <w:qFormat/>
    <w:uiPriority w:val="0"/>
    <w:rPr>
      <w:rFonts w:cs="Courier New"/>
    </w:rPr>
  </w:style>
  <w:style w:type="character" w:customStyle="1" w:styleId="2449">
    <w:name w:val="ListLabel 2408"/>
    <w:qFormat/>
    <w:uiPriority w:val="0"/>
    <w:rPr>
      <w:rFonts w:cs="Wingdings"/>
    </w:rPr>
  </w:style>
  <w:style w:type="character" w:customStyle="1" w:styleId="2450">
    <w:name w:val="ListLabel 2409"/>
    <w:qFormat/>
    <w:uiPriority w:val="0"/>
    <w:rPr>
      <w:rFonts w:cs="Symbol"/>
    </w:rPr>
  </w:style>
  <w:style w:type="character" w:customStyle="1" w:styleId="2451">
    <w:name w:val="ListLabel 2410"/>
    <w:qFormat/>
    <w:uiPriority w:val="0"/>
    <w:rPr>
      <w:rFonts w:cs="Courier New"/>
    </w:rPr>
  </w:style>
  <w:style w:type="character" w:customStyle="1" w:styleId="2452">
    <w:name w:val="ListLabel 2411"/>
    <w:qFormat/>
    <w:uiPriority w:val="0"/>
    <w:rPr>
      <w:rFonts w:cs="Wingdings"/>
    </w:rPr>
  </w:style>
  <w:style w:type="character" w:customStyle="1" w:styleId="2453">
    <w:name w:val="ListLabel 2412"/>
    <w:qFormat/>
    <w:uiPriority w:val="0"/>
    <w:rPr>
      <w:rFonts w:cs="Symbol"/>
    </w:rPr>
  </w:style>
  <w:style w:type="character" w:customStyle="1" w:styleId="2454">
    <w:name w:val="ListLabel 2413"/>
    <w:qFormat/>
    <w:uiPriority w:val="0"/>
    <w:rPr>
      <w:rFonts w:cs="Courier New"/>
    </w:rPr>
  </w:style>
  <w:style w:type="character" w:customStyle="1" w:styleId="2455">
    <w:name w:val="ListLabel 2414"/>
    <w:qFormat/>
    <w:uiPriority w:val="0"/>
    <w:rPr>
      <w:rFonts w:cs="Wingdings"/>
    </w:rPr>
  </w:style>
  <w:style w:type="character" w:customStyle="1" w:styleId="2456">
    <w:name w:val="ListLabel 2415"/>
    <w:qFormat/>
    <w:uiPriority w:val="0"/>
    <w:rPr>
      <w:rFonts w:cs="Symbol"/>
    </w:rPr>
  </w:style>
  <w:style w:type="character" w:customStyle="1" w:styleId="2457">
    <w:name w:val="ListLabel 2416"/>
    <w:qFormat/>
    <w:uiPriority w:val="0"/>
    <w:rPr>
      <w:rFonts w:cs="Courier New"/>
    </w:rPr>
  </w:style>
  <w:style w:type="character" w:customStyle="1" w:styleId="2458">
    <w:name w:val="ListLabel 2417"/>
    <w:qFormat/>
    <w:uiPriority w:val="0"/>
    <w:rPr>
      <w:rFonts w:cs="Wingdings"/>
    </w:rPr>
  </w:style>
  <w:style w:type="character" w:customStyle="1" w:styleId="2459">
    <w:name w:val="ListLabel 2418"/>
    <w:qFormat/>
    <w:uiPriority w:val="0"/>
    <w:rPr>
      <w:rFonts w:cs="Symbol"/>
    </w:rPr>
  </w:style>
  <w:style w:type="character" w:customStyle="1" w:styleId="2460">
    <w:name w:val="ListLabel 2419"/>
    <w:qFormat/>
    <w:uiPriority w:val="0"/>
    <w:rPr>
      <w:rFonts w:cs="Courier New"/>
    </w:rPr>
  </w:style>
  <w:style w:type="character" w:customStyle="1" w:styleId="2461">
    <w:name w:val="ListLabel 2420"/>
    <w:qFormat/>
    <w:uiPriority w:val="0"/>
    <w:rPr>
      <w:rFonts w:cs="Wingdings"/>
    </w:rPr>
  </w:style>
  <w:style w:type="character" w:customStyle="1" w:styleId="2462">
    <w:name w:val="ListLabel 2421"/>
    <w:qFormat/>
    <w:uiPriority w:val="0"/>
    <w:rPr>
      <w:rFonts w:cs="OpenSymbol"/>
    </w:rPr>
  </w:style>
  <w:style w:type="character" w:customStyle="1" w:styleId="2463">
    <w:name w:val="ListLabel 2422"/>
    <w:qFormat/>
    <w:uiPriority w:val="0"/>
    <w:rPr>
      <w:rFonts w:cs="OpenSymbol"/>
    </w:rPr>
  </w:style>
  <w:style w:type="character" w:customStyle="1" w:styleId="2464">
    <w:name w:val="ListLabel 2423"/>
    <w:qFormat/>
    <w:uiPriority w:val="0"/>
    <w:rPr>
      <w:rFonts w:cs="OpenSymbol"/>
    </w:rPr>
  </w:style>
  <w:style w:type="character" w:customStyle="1" w:styleId="2465">
    <w:name w:val="ListLabel 2424"/>
    <w:qFormat/>
    <w:uiPriority w:val="0"/>
    <w:rPr>
      <w:rFonts w:cs="OpenSymbol"/>
    </w:rPr>
  </w:style>
  <w:style w:type="character" w:customStyle="1" w:styleId="2466">
    <w:name w:val="ListLabel 2425"/>
    <w:qFormat/>
    <w:uiPriority w:val="0"/>
    <w:rPr>
      <w:rFonts w:cs="OpenSymbol"/>
    </w:rPr>
  </w:style>
  <w:style w:type="character" w:customStyle="1" w:styleId="2467">
    <w:name w:val="ListLabel 2426"/>
    <w:qFormat/>
    <w:uiPriority w:val="0"/>
    <w:rPr>
      <w:rFonts w:cs="OpenSymbol"/>
    </w:rPr>
  </w:style>
  <w:style w:type="character" w:customStyle="1" w:styleId="2468">
    <w:name w:val="ListLabel 2427"/>
    <w:qFormat/>
    <w:uiPriority w:val="0"/>
    <w:rPr>
      <w:rFonts w:cs="OpenSymbol"/>
    </w:rPr>
  </w:style>
  <w:style w:type="character" w:customStyle="1" w:styleId="2469">
    <w:name w:val="ListLabel 2428"/>
    <w:qFormat/>
    <w:uiPriority w:val="0"/>
    <w:rPr>
      <w:rFonts w:cs="OpenSymbol"/>
    </w:rPr>
  </w:style>
  <w:style w:type="character" w:customStyle="1" w:styleId="2470">
    <w:name w:val="ListLabel 2429"/>
    <w:qFormat/>
    <w:uiPriority w:val="0"/>
    <w:rPr>
      <w:rFonts w:cs="OpenSymbol"/>
    </w:rPr>
  </w:style>
  <w:style w:type="character" w:customStyle="1" w:styleId="2471">
    <w:name w:val="ListLabel 2430"/>
    <w:qFormat/>
    <w:uiPriority w:val="0"/>
    <w:rPr>
      <w:rFonts w:cs="Wingdings"/>
      <w:sz w:val="22"/>
    </w:rPr>
  </w:style>
  <w:style w:type="character" w:customStyle="1" w:styleId="2472">
    <w:name w:val="ListLabel 2431"/>
    <w:qFormat/>
    <w:uiPriority w:val="0"/>
    <w:rPr>
      <w:rFonts w:cs="Courier New"/>
      <w:sz w:val="20"/>
    </w:rPr>
  </w:style>
  <w:style w:type="character" w:customStyle="1" w:styleId="2473">
    <w:name w:val="ListLabel 2432"/>
    <w:qFormat/>
    <w:uiPriority w:val="0"/>
    <w:rPr>
      <w:rFonts w:cs="Wingdings"/>
      <w:sz w:val="20"/>
    </w:rPr>
  </w:style>
  <w:style w:type="character" w:customStyle="1" w:styleId="2474">
    <w:name w:val="ListLabel 2433"/>
    <w:qFormat/>
    <w:uiPriority w:val="0"/>
    <w:rPr>
      <w:rFonts w:cs="Wingdings"/>
      <w:sz w:val="20"/>
    </w:rPr>
  </w:style>
  <w:style w:type="character" w:customStyle="1" w:styleId="2475">
    <w:name w:val="ListLabel 2434"/>
    <w:qFormat/>
    <w:uiPriority w:val="0"/>
    <w:rPr>
      <w:rFonts w:cs="Wingdings"/>
      <w:sz w:val="20"/>
    </w:rPr>
  </w:style>
  <w:style w:type="character" w:customStyle="1" w:styleId="2476">
    <w:name w:val="ListLabel 2435"/>
    <w:qFormat/>
    <w:uiPriority w:val="0"/>
    <w:rPr>
      <w:rFonts w:cs="Wingdings"/>
      <w:sz w:val="20"/>
    </w:rPr>
  </w:style>
  <w:style w:type="character" w:customStyle="1" w:styleId="2477">
    <w:name w:val="ListLabel 2436"/>
    <w:qFormat/>
    <w:uiPriority w:val="0"/>
    <w:rPr>
      <w:rFonts w:cs="Wingdings"/>
      <w:sz w:val="20"/>
    </w:rPr>
  </w:style>
  <w:style w:type="character" w:customStyle="1" w:styleId="2478">
    <w:name w:val="ListLabel 2437"/>
    <w:qFormat/>
    <w:uiPriority w:val="0"/>
    <w:rPr>
      <w:rFonts w:cs="Wingdings"/>
      <w:sz w:val="20"/>
    </w:rPr>
  </w:style>
  <w:style w:type="character" w:customStyle="1" w:styleId="2479">
    <w:name w:val="ListLabel 2438"/>
    <w:qFormat/>
    <w:uiPriority w:val="0"/>
    <w:rPr>
      <w:rFonts w:cs="Wingdings"/>
      <w:sz w:val="20"/>
    </w:rPr>
  </w:style>
  <w:style w:type="character" w:customStyle="1" w:styleId="2480">
    <w:name w:val="ListLabel 2439"/>
    <w:qFormat/>
    <w:uiPriority w:val="0"/>
    <w:rPr>
      <w:rFonts w:ascii="Times New Roman" w:hAnsi="Times New Roman" w:cs="Wingdings"/>
      <w:sz w:val="22"/>
    </w:rPr>
  </w:style>
  <w:style w:type="character" w:customStyle="1" w:styleId="2481">
    <w:name w:val="ListLabel 2440"/>
    <w:qFormat/>
    <w:uiPriority w:val="0"/>
    <w:rPr>
      <w:rFonts w:cs="Courier New"/>
      <w:sz w:val="20"/>
    </w:rPr>
  </w:style>
  <w:style w:type="character" w:customStyle="1" w:styleId="2482">
    <w:name w:val="ListLabel 2441"/>
    <w:qFormat/>
    <w:uiPriority w:val="0"/>
    <w:rPr>
      <w:rFonts w:cs="Wingdings"/>
      <w:sz w:val="20"/>
    </w:rPr>
  </w:style>
  <w:style w:type="character" w:customStyle="1" w:styleId="2483">
    <w:name w:val="ListLabel 2442"/>
    <w:qFormat/>
    <w:uiPriority w:val="0"/>
    <w:rPr>
      <w:rFonts w:cs="Wingdings"/>
      <w:sz w:val="20"/>
    </w:rPr>
  </w:style>
  <w:style w:type="character" w:customStyle="1" w:styleId="2484">
    <w:name w:val="ListLabel 2443"/>
    <w:qFormat/>
    <w:uiPriority w:val="0"/>
    <w:rPr>
      <w:rFonts w:cs="Wingdings"/>
      <w:sz w:val="20"/>
    </w:rPr>
  </w:style>
  <w:style w:type="character" w:customStyle="1" w:styleId="2485">
    <w:name w:val="ListLabel 2444"/>
    <w:qFormat/>
    <w:uiPriority w:val="0"/>
    <w:rPr>
      <w:rFonts w:cs="Wingdings"/>
      <w:sz w:val="20"/>
    </w:rPr>
  </w:style>
  <w:style w:type="character" w:customStyle="1" w:styleId="2486">
    <w:name w:val="ListLabel 2445"/>
    <w:qFormat/>
    <w:uiPriority w:val="0"/>
    <w:rPr>
      <w:rFonts w:cs="Wingdings"/>
      <w:sz w:val="20"/>
    </w:rPr>
  </w:style>
  <w:style w:type="character" w:customStyle="1" w:styleId="2487">
    <w:name w:val="ListLabel 2446"/>
    <w:qFormat/>
    <w:uiPriority w:val="0"/>
    <w:rPr>
      <w:rFonts w:cs="Wingdings"/>
      <w:sz w:val="20"/>
    </w:rPr>
  </w:style>
  <w:style w:type="character" w:customStyle="1" w:styleId="2488">
    <w:name w:val="ListLabel 2447"/>
    <w:qFormat/>
    <w:uiPriority w:val="0"/>
    <w:rPr>
      <w:rFonts w:cs="Wingdings"/>
      <w:sz w:val="20"/>
    </w:rPr>
  </w:style>
  <w:style w:type="character" w:customStyle="1" w:styleId="2489">
    <w:name w:val="ListLabel 2448"/>
    <w:qFormat/>
    <w:uiPriority w:val="0"/>
    <w:rPr>
      <w:rFonts w:cs="Symbol"/>
    </w:rPr>
  </w:style>
  <w:style w:type="character" w:customStyle="1" w:styleId="2490">
    <w:name w:val="ListLabel 2449"/>
    <w:qFormat/>
    <w:uiPriority w:val="0"/>
    <w:rPr>
      <w:rFonts w:cs="Courier New"/>
    </w:rPr>
  </w:style>
  <w:style w:type="character" w:customStyle="1" w:styleId="2491">
    <w:name w:val="ListLabel 2450"/>
    <w:qFormat/>
    <w:uiPriority w:val="0"/>
    <w:rPr>
      <w:rFonts w:cs="Wingdings"/>
    </w:rPr>
  </w:style>
  <w:style w:type="character" w:customStyle="1" w:styleId="2492">
    <w:name w:val="ListLabel 2451"/>
    <w:qFormat/>
    <w:uiPriority w:val="0"/>
    <w:rPr>
      <w:rFonts w:cs="Symbol"/>
    </w:rPr>
  </w:style>
  <w:style w:type="character" w:customStyle="1" w:styleId="2493">
    <w:name w:val="ListLabel 2452"/>
    <w:qFormat/>
    <w:uiPriority w:val="0"/>
    <w:rPr>
      <w:rFonts w:cs="Courier New"/>
    </w:rPr>
  </w:style>
  <w:style w:type="character" w:customStyle="1" w:styleId="2494">
    <w:name w:val="ListLabel 2453"/>
    <w:qFormat/>
    <w:uiPriority w:val="0"/>
    <w:rPr>
      <w:rFonts w:cs="Wingdings"/>
    </w:rPr>
  </w:style>
  <w:style w:type="character" w:customStyle="1" w:styleId="2495">
    <w:name w:val="ListLabel 2454"/>
    <w:qFormat/>
    <w:uiPriority w:val="0"/>
    <w:rPr>
      <w:rFonts w:cs="Symbol"/>
    </w:rPr>
  </w:style>
  <w:style w:type="character" w:customStyle="1" w:styleId="2496">
    <w:name w:val="ListLabel 2455"/>
    <w:qFormat/>
    <w:uiPriority w:val="0"/>
    <w:rPr>
      <w:rFonts w:cs="Courier New"/>
    </w:rPr>
  </w:style>
  <w:style w:type="character" w:customStyle="1" w:styleId="2497">
    <w:name w:val="ListLabel 2456"/>
    <w:qFormat/>
    <w:uiPriority w:val="0"/>
    <w:rPr>
      <w:rFonts w:cs="Wingdings"/>
    </w:rPr>
  </w:style>
  <w:style w:type="character" w:customStyle="1" w:styleId="2498">
    <w:name w:val="ListLabel 2457"/>
    <w:qFormat/>
    <w:uiPriority w:val="0"/>
    <w:rPr>
      <w:rFonts w:cs="Symbol"/>
      <w:sz w:val="20"/>
    </w:rPr>
  </w:style>
  <w:style w:type="character" w:customStyle="1" w:styleId="2499">
    <w:name w:val="ListLabel 2458"/>
    <w:qFormat/>
    <w:uiPriority w:val="0"/>
    <w:rPr>
      <w:rFonts w:cs="Courier New"/>
    </w:rPr>
  </w:style>
  <w:style w:type="character" w:customStyle="1" w:styleId="2500">
    <w:name w:val="ListLabel 2459"/>
    <w:qFormat/>
    <w:uiPriority w:val="0"/>
    <w:rPr>
      <w:rFonts w:cs="Wingdings"/>
    </w:rPr>
  </w:style>
  <w:style w:type="character" w:customStyle="1" w:styleId="2501">
    <w:name w:val="ListLabel 2460"/>
    <w:qFormat/>
    <w:uiPriority w:val="0"/>
    <w:rPr>
      <w:rFonts w:cs="Symbol"/>
    </w:rPr>
  </w:style>
  <w:style w:type="character" w:customStyle="1" w:styleId="2502">
    <w:name w:val="ListLabel 2461"/>
    <w:qFormat/>
    <w:uiPriority w:val="0"/>
    <w:rPr>
      <w:rFonts w:cs="Courier New"/>
    </w:rPr>
  </w:style>
  <w:style w:type="character" w:customStyle="1" w:styleId="2503">
    <w:name w:val="ListLabel 2462"/>
    <w:qFormat/>
    <w:uiPriority w:val="0"/>
    <w:rPr>
      <w:rFonts w:cs="Wingdings"/>
    </w:rPr>
  </w:style>
  <w:style w:type="character" w:customStyle="1" w:styleId="2504">
    <w:name w:val="ListLabel 2463"/>
    <w:qFormat/>
    <w:uiPriority w:val="0"/>
    <w:rPr>
      <w:rFonts w:cs="Symbol"/>
    </w:rPr>
  </w:style>
  <w:style w:type="character" w:customStyle="1" w:styleId="2505">
    <w:name w:val="ListLabel 2464"/>
    <w:qFormat/>
    <w:uiPriority w:val="0"/>
    <w:rPr>
      <w:rFonts w:cs="Courier New"/>
    </w:rPr>
  </w:style>
  <w:style w:type="character" w:customStyle="1" w:styleId="2506">
    <w:name w:val="ListLabel 2465"/>
    <w:qFormat/>
    <w:uiPriority w:val="0"/>
    <w:rPr>
      <w:rFonts w:cs="Wingdings"/>
    </w:rPr>
  </w:style>
  <w:style w:type="character" w:customStyle="1" w:styleId="2507">
    <w:name w:val="ListLabel 2466"/>
    <w:qFormat/>
    <w:uiPriority w:val="0"/>
    <w:rPr>
      <w:rFonts w:ascii="Georgia" w:hAnsi="Georgia" w:cs="Times New Roman"/>
    </w:rPr>
  </w:style>
  <w:style w:type="character" w:customStyle="1" w:styleId="2508">
    <w:name w:val="ListLabel 2467"/>
    <w:qFormat/>
    <w:uiPriority w:val="0"/>
    <w:rPr>
      <w:rFonts w:cs="Courier New"/>
    </w:rPr>
  </w:style>
  <w:style w:type="character" w:customStyle="1" w:styleId="2509">
    <w:name w:val="ListLabel 2468"/>
    <w:qFormat/>
    <w:uiPriority w:val="0"/>
    <w:rPr>
      <w:rFonts w:cs="Wingdings"/>
    </w:rPr>
  </w:style>
  <w:style w:type="character" w:customStyle="1" w:styleId="2510">
    <w:name w:val="ListLabel 2469"/>
    <w:qFormat/>
    <w:uiPriority w:val="0"/>
    <w:rPr>
      <w:rFonts w:cs="Symbol"/>
    </w:rPr>
  </w:style>
  <w:style w:type="character" w:customStyle="1" w:styleId="2511">
    <w:name w:val="ListLabel 2470"/>
    <w:qFormat/>
    <w:uiPriority w:val="0"/>
    <w:rPr>
      <w:rFonts w:cs="Courier New"/>
    </w:rPr>
  </w:style>
  <w:style w:type="character" w:customStyle="1" w:styleId="2512">
    <w:name w:val="ListLabel 2471"/>
    <w:qFormat/>
    <w:uiPriority w:val="0"/>
    <w:rPr>
      <w:rFonts w:cs="Wingdings"/>
    </w:rPr>
  </w:style>
  <w:style w:type="character" w:customStyle="1" w:styleId="2513">
    <w:name w:val="ListLabel 2472"/>
    <w:qFormat/>
    <w:uiPriority w:val="0"/>
    <w:rPr>
      <w:rFonts w:cs="Symbol"/>
    </w:rPr>
  </w:style>
  <w:style w:type="character" w:customStyle="1" w:styleId="2514">
    <w:name w:val="ListLabel 2473"/>
    <w:qFormat/>
    <w:uiPriority w:val="0"/>
    <w:rPr>
      <w:rFonts w:cs="Courier New"/>
    </w:rPr>
  </w:style>
  <w:style w:type="character" w:customStyle="1" w:styleId="2515">
    <w:name w:val="ListLabel 2474"/>
    <w:qFormat/>
    <w:uiPriority w:val="0"/>
    <w:rPr>
      <w:rFonts w:cs="Wingdings"/>
    </w:rPr>
  </w:style>
  <w:style w:type="character" w:customStyle="1" w:styleId="2516">
    <w:name w:val="ListLabel 2475"/>
    <w:qFormat/>
    <w:uiPriority w:val="0"/>
    <w:rPr>
      <w:rFonts w:cs="Symbol"/>
      <w:b/>
      <w:sz w:val="28"/>
    </w:rPr>
  </w:style>
  <w:style w:type="character" w:customStyle="1" w:styleId="2517">
    <w:name w:val="ListLabel 2476"/>
    <w:qFormat/>
    <w:uiPriority w:val="0"/>
    <w:rPr>
      <w:rFonts w:cs="Courier New"/>
    </w:rPr>
  </w:style>
  <w:style w:type="character" w:customStyle="1" w:styleId="2518">
    <w:name w:val="ListLabel 2477"/>
    <w:qFormat/>
    <w:uiPriority w:val="0"/>
    <w:rPr>
      <w:rFonts w:cs="Wingdings"/>
    </w:rPr>
  </w:style>
  <w:style w:type="character" w:customStyle="1" w:styleId="2519">
    <w:name w:val="ListLabel 2478"/>
    <w:qFormat/>
    <w:uiPriority w:val="0"/>
    <w:rPr>
      <w:rFonts w:cs="Symbol"/>
    </w:rPr>
  </w:style>
  <w:style w:type="character" w:customStyle="1" w:styleId="2520">
    <w:name w:val="ListLabel 2479"/>
    <w:qFormat/>
    <w:uiPriority w:val="0"/>
    <w:rPr>
      <w:rFonts w:cs="Courier New"/>
    </w:rPr>
  </w:style>
  <w:style w:type="character" w:customStyle="1" w:styleId="2521">
    <w:name w:val="ListLabel 2480"/>
    <w:qFormat/>
    <w:uiPriority w:val="0"/>
    <w:rPr>
      <w:rFonts w:cs="Wingdings"/>
    </w:rPr>
  </w:style>
  <w:style w:type="character" w:customStyle="1" w:styleId="2522">
    <w:name w:val="ListLabel 2481"/>
    <w:qFormat/>
    <w:uiPriority w:val="0"/>
    <w:rPr>
      <w:rFonts w:cs="Symbol"/>
    </w:rPr>
  </w:style>
  <w:style w:type="character" w:customStyle="1" w:styleId="2523">
    <w:name w:val="ListLabel 2482"/>
    <w:qFormat/>
    <w:uiPriority w:val="0"/>
    <w:rPr>
      <w:rFonts w:cs="Courier New"/>
    </w:rPr>
  </w:style>
  <w:style w:type="character" w:customStyle="1" w:styleId="2524">
    <w:name w:val="ListLabel 2483"/>
    <w:qFormat/>
    <w:uiPriority w:val="0"/>
    <w:rPr>
      <w:rFonts w:cs="Wingdings"/>
    </w:rPr>
  </w:style>
  <w:style w:type="character" w:customStyle="1" w:styleId="2525">
    <w:name w:val="ListLabel 2484"/>
    <w:qFormat/>
    <w:uiPriority w:val="0"/>
    <w:rPr>
      <w:rFonts w:cs="Symbol"/>
      <w:b/>
      <w:sz w:val="28"/>
    </w:rPr>
  </w:style>
  <w:style w:type="character" w:customStyle="1" w:styleId="2526">
    <w:name w:val="ListLabel 2485"/>
    <w:qFormat/>
    <w:uiPriority w:val="0"/>
    <w:rPr>
      <w:rFonts w:cs="Courier New"/>
    </w:rPr>
  </w:style>
  <w:style w:type="character" w:customStyle="1" w:styleId="2527">
    <w:name w:val="ListLabel 2486"/>
    <w:qFormat/>
    <w:uiPriority w:val="0"/>
    <w:rPr>
      <w:rFonts w:cs="Wingdings"/>
    </w:rPr>
  </w:style>
  <w:style w:type="character" w:customStyle="1" w:styleId="2528">
    <w:name w:val="ListLabel 2487"/>
    <w:qFormat/>
    <w:uiPriority w:val="0"/>
    <w:rPr>
      <w:rFonts w:cs="Symbol"/>
    </w:rPr>
  </w:style>
  <w:style w:type="character" w:customStyle="1" w:styleId="2529">
    <w:name w:val="ListLabel 2488"/>
    <w:qFormat/>
    <w:uiPriority w:val="0"/>
    <w:rPr>
      <w:rFonts w:cs="Courier New"/>
    </w:rPr>
  </w:style>
  <w:style w:type="character" w:customStyle="1" w:styleId="2530">
    <w:name w:val="ListLabel 2489"/>
    <w:qFormat/>
    <w:uiPriority w:val="0"/>
    <w:rPr>
      <w:rFonts w:cs="Wingdings"/>
    </w:rPr>
  </w:style>
  <w:style w:type="character" w:customStyle="1" w:styleId="2531">
    <w:name w:val="ListLabel 2490"/>
    <w:qFormat/>
    <w:uiPriority w:val="0"/>
    <w:rPr>
      <w:rFonts w:cs="Symbol"/>
    </w:rPr>
  </w:style>
  <w:style w:type="character" w:customStyle="1" w:styleId="2532">
    <w:name w:val="ListLabel 2491"/>
    <w:qFormat/>
    <w:uiPriority w:val="0"/>
    <w:rPr>
      <w:rFonts w:cs="Courier New"/>
    </w:rPr>
  </w:style>
  <w:style w:type="character" w:customStyle="1" w:styleId="2533">
    <w:name w:val="ListLabel 2492"/>
    <w:qFormat/>
    <w:uiPriority w:val="0"/>
    <w:rPr>
      <w:rFonts w:cs="Wingdings"/>
    </w:rPr>
  </w:style>
  <w:style w:type="character" w:customStyle="1" w:styleId="2534">
    <w:name w:val="ListLabel 2493"/>
    <w:qFormat/>
    <w:uiPriority w:val="0"/>
    <w:rPr>
      <w:rFonts w:ascii="Georgia" w:hAnsi="Georgia" w:cs="Times New Roman"/>
      <w:sz w:val="24"/>
    </w:rPr>
  </w:style>
  <w:style w:type="character" w:customStyle="1" w:styleId="2535">
    <w:name w:val="ListLabel 2494"/>
    <w:qFormat/>
    <w:uiPriority w:val="0"/>
    <w:rPr>
      <w:rFonts w:cs="Courier New"/>
    </w:rPr>
  </w:style>
  <w:style w:type="character" w:customStyle="1" w:styleId="2536">
    <w:name w:val="ListLabel 2495"/>
    <w:qFormat/>
    <w:uiPriority w:val="0"/>
    <w:rPr>
      <w:rFonts w:cs="Wingdings"/>
    </w:rPr>
  </w:style>
  <w:style w:type="character" w:customStyle="1" w:styleId="2537">
    <w:name w:val="ListLabel 2496"/>
    <w:qFormat/>
    <w:uiPriority w:val="0"/>
    <w:rPr>
      <w:rFonts w:cs="Symbol"/>
    </w:rPr>
  </w:style>
  <w:style w:type="character" w:customStyle="1" w:styleId="2538">
    <w:name w:val="ListLabel 2497"/>
    <w:qFormat/>
    <w:uiPriority w:val="0"/>
    <w:rPr>
      <w:rFonts w:cs="Courier New"/>
    </w:rPr>
  </w:style>
  <w:style w:type="character" w:customStyle="1" w:styleId="2539">
    <w:name w:val="ListLabel 2498"/>
    <w:qFormat/>
    <w:uiPriority w:val="0"/>
    <w:rPr>
      <w:rFonts w:cs="Wingdings"/>
    </w:rPr>
  </w:style>
  <w:style w:type="character" w:customStyle="1" w:styleId="2540">
    <w:name w:val="ListLabel 2499"/>
    <w:qFormat/>
    <w:uiPriority w:val="0"/>
    <w:rPr>
      <w:rFonts w:cs="Symbol"/>
    </w:rPr>
  </w:style>
  <w:style w:type="character" w:customStyle="1" w:styleId="2541">
    <w:name w:val="ListLabel 2500"/>
    <w:qFormat/>
    <w:uiPriority w:val="0"/>
    <w:rPr>
      <w:rFonts w:cs="Courier New"/>
    </w:rPr>
  </w:style>
  <w:style w:type="character" w:customStyle="1" w:styleId="2542">
    <w:name w:val="ListLabel 2501"/>
    <w:qFormat/>
    <w:uiPriority w:val="0"/>
    <w:rPr>
      <w:rFonts w:cs="Wingdings"/>
    </w:rPr>
  </w:style>
  <w:style w:type="character" w:customStyle="1" w:styleId="2543">
    <w:name w:val="ListLabel 2502"/>
    <w:qFormat/>
    <w:uiPriority w:val="0"/>
    <w:rPr>
      <w:rFonts w:ascii="Times New Roman" w:hAnsi="Times New Roman" w:cs="Times New Roman"/>
      <w:sz w:val="20"/>
    </w:rPr>
  </w:style>
  <w:style w:type="character" w:customStyle="1" w:styleId="2544">
    <w:name w:val="ListLabel 2503"/>
    <w:qFormat/>
    <w:uiPriority w:val="0"/>
    <w:rPr>
      <w:rFonts w:cs="Courier New"/>
    </w:rPr>
  </w:style>
  <w:style w:type="character" w:customStyle="1" w:styleId="2545">
    <w:name w:val="ListLabel 2504"/>
    <w:qFormat/>
    <w:uiPriority w:val="0"/>
    <w:rPr>
      <w:rFonts w:cs="Wingdings"/>
    </w:rPr>
  </w:style>
  <w:style w:type="character" w:customStyle="1" w:styleId="2546">
    <w:name w:val="ListLabel 2505"/>
    <w:qFormat/>
    <w:uiPriority w:val="0"/>
    <w:rPr>
      <w:rFonts w:cs="Symbol"/>
    </w:rPr>
  </w:style>
  <w:style w:type="character" w:customStyle="1" w:styleId="2547">
    <w:name w:val="ListLabel 2506"/>
    <w:qFormat/>
    <w:uiPriority w:val="0"/>
    <w:rPr>
      <w:rFonts w:cs="Courier New"/>
    </w:rPr>
  </w:style>
  <w:style w:type="character" w:customStyle="1" w:styleId="2548">
    <w:name w:val="ListLabel 2507"/>
    <w:qFormat/>
    <w:uiPriority w:val="0"/>
    <w:rPr>
      <w:rFonts w:cs="Wingdings"/>
    </w:rPr>
  </w:style>
  <w:style w:type="character" w:customStyle="1" w:styleId="2549">
    <w:name w:val="ListLabel 2508"/>
    <w:qFormat/>
    <w:uiPriority w:val="0"/>
    <w:rPr>
      <w:rFonts w:cs="Symbol"/>
    </w:rPr>
  </w:style>
  <w:style w:type="character" w:customStyle="1" w:styleId="2550">
    <w:name w:val="ListLabel 2509"/>
    <w:qFormat/>
    <w:uiPriority w:val="0"/>
    <w:rPr>
      <w:rFonts w:cs="Courier New"/>
    </w:rPr>
  </w:style>
  <w:style w:type="character" w:customStyle="1" w:styleId="2551">
    <w:name w:val="ListLabel 2510"/>
    <w:qFormat/>
    <w:uiPriority w:val="0"/>
    <w:rPr>
      <w:rFonts w:cs="Wingdings"/>
    </w:rPr>
  </w:style>
  <w:style w:type="character" w:customStyle="1" w:styleId="2552">
    <w:name w:val="ListLabel 2511"/>
    <w:qFormat/>
    <w:uiPriority w:val="0"/>
    <w:rPr>
      <w:rFonts w:cs="Times New Roman"/>
    </w:rPr>
  </w:style>
  <w:style w:type="character" w:customStyle="1" w:styleId="2553">
    <w:name w:val="ListLabel 2512"/>
    <w:qFormat/>
    <w:uiPriority w:val="0"/>
    <w:rPr>
      <w:rFonts w:cs="Courier New"/>
    </w:rPr>
  </w:style>
  <w:style w:type="character" w:customStyle="1" w:styleId="2554">
    <w:name w:val="ListLabel 2513"/>
    <w:qFormat/>
    <w:uiPriority w:val="0"/>
    <w:rPr>
      <w:rFonts w:cs="Wingdings"/>
    </w:rPr>
  </w:style>
  <w:style w:type="character" w:customStyle="1" w:styleId="2555">
    <w:name w:val="ListLabel 2514"/>
    <w:qFormat/>
    <w:uiPriority w:val="0"/>
    <w:rPr>
      <w:rFonts w:cs="Symbol"/>
    </w:rPr>
  </w:style>
  <w:style w:type="character" w:customStyle="1" w:styleId="2556">
    <w:name w:val="ListLabel 2515"/>
    <w:qFormat/>
    <w:uiPriority w:val="0"/>
    <w:rPr>
      <w:rFonts w:cs="Courier New"/>
    </w:rPr>
  </w:style>
  <w:style w:type="character" w:customStyle="1" w:styleId="2557">
    <w:name w:val="ListLabel 2516"/>
    <w:qFormat/>
    <w:uiPriority w:val="0"/>
    <w:rPr>
      <w:rFonts w:cs="Wingdings"/>
    </w:rPr>
  </w:style>
  <w:style w:type="character" w:customStyle="1" w:styleId="2558">
    <w:name w:val="ListLabel 2517"/>
    <w:qFormat/>
    <w:uiPriority w:val="0"/>
    <w:rPr>
      <w:rFonts w:cs="Symbol"/>
    </w:rPr>
  </w:style>
  <w:style w:type="character" w:customStyle="1" w:styleId="2559">
    <w:name w:val="ListLabel 2518"/>
    <w:qFormat/>
    <w:uiPriority w:val="0"/>
    <w:rPr>
      <w:rFonts w:cs="Courier New"/>
    </w:rPr>
  </w:style>
  <w:style w:type="character" w:customStyle="1" w:styleId="2560">
    <w:name w:val="ListLabel 2519"/>
    <w:qFormat/>
    <w:uiPriority w:val="0"/>
    <w:rPr>
      <w:rFonts w:cs="Wingdings"/>
    </w:rPr>
  </w:style>
  <w:style w:type="character" w:customStyle="1" w:styleId="2561">
    <w:name w:val="ListLabel 2520"/>
    <w:qFormat/>
    <w:uiPriority w:val="0"/>
    <w:rPr>
      <w:rFonts w:ascii="Times New Roman" w:hAnsi="Times New Roman" w:eastAsia="Calibri" w:cs="Times New Roman"/>
      <w:sz w:val="24"/>
    </w:rPr>
  </w:style>
  <w:style w:type="character" w:customStyle="1" w:styleId="2562">
    <w:name w:val="ListLabel 2521"/>
    <w:qFormat/>
    <w:uiPriority w:val="0"/>
    <w:rPr>
      <w:rFonts w:ascii="Times New Roman" w:hAnsi="Times New Roman" w:cs="Times New Roman"/>
      <w:b/>
      <w:sz w:val="24"/>
    </w:rPr>
  </w:style>
  <w:style w:type="character" w:customStyle="1" w:styleId="2563">
    <w:name w:val="ListLabel 2522"/>
    <w:qFormat/>
    <w:uiPriority w:val="0"/>
    <w:rPr>
      <w:rFonts w:cs="Courier New"/>
    </w:rPr>
  </w:style>
  <w:style w:type="character" w:customStyle="1" w:styleId="2564">
    <w:name w:val="ListLabel 2523"/>
    <w:qFormat/>
    <w:uiPriority w:val="0"/>
    <w:rPr>
      <w:rFonts w:cs="Wingdings"/>
    </w:rPr>
  </w:style>
  <w:style w:type="character" w:customStyle="1" w:styleId="2565">
    <w:name w:val="ListLabel 2524"/>
    <w:qFormat/>
    <w:uiPriority w:val="0"/>
    <w:rPr>
      <w:rFonts w:cs="Symbol"/>
    </w:rPr>
  </w:style>
  <w:style w:type="character" w:customStyle="1" w:styleId="2566">
    <w:name w:val="ListLabel 2525"/>
    <w:qFormat/>
    <w:uiPriority w:val="0"/>
    <w:rPr>
      <w:rFonts w:cs="Courier New"/>
    </w:rPr>
  </w:style>
  <w:style w:type="character" w:customStyle="1" w:styleId="2567">
    <w:name w:val="ListLabel 2526"/>
    <w:qFormat/>
    <w:uiPriority w:val="0"/>
    <w:rPr>
      <w:rFonts w:cs="Wingdings"/>
    </w:rPr>
  </w:style>
  <w:style w:type="character" w:customStyle="1" w:styleId="2568">
    <w:name w:val="ListLabel 2527"/>
    <w:qFormat/>
    <w:uiPriority w:val="0"/>
    <w:rPr>
      <w:rFonts w:cs="Symbol"/>
    </w:rPr>
  </w:style>
  <w:style w:type="character" w:customStyle="1" w:styleId="2569">
    <w:name w:val="ListLabel 2528"/>
    <w:qFormat/>
    <w:uiPriority w:val="0"/>
    <w:rPr>
      <w:rFonts w:cs="Courier New"/>
    </w:rPr>
  </w:style>
  <w:style w:type="character" w:customStyle="1" w:styleId="2570">
    <w:name w:val="ListLabel 2529"/>
    <w:qFormat/>
    <w:uiPriority w:val="0"/>
    <w:rPr>
      <w:rFonts w:cs="Wingdings"/>
    </w:rPr>
  </w:style>
  <w:style w:type="character" w:customStyle="1" w:styleId="2571">
    <w:name w:val="ListLabel 2530"/>
    <w:qFormat/>
    <w:uiPriority w:val="0"/>
    <w:rPr>
      <w:rFonts w:ascii="Times New Roman" w:hAnsi="Times New Roman" w:cs="Symbol"/>
      <w:sz w:val="24"/>
    </w:rPr>
  </w:style>
  <w:style w:type="character" w:customStyle="1" w:styleId="2572">
    <w:name w:val="ListLabel 2531"/>
    <w:qFormat/>
    <w:uiPriority w:val="0"/>
    <w:rPr>
      <w:rFonts w:cs="Courier New"/>
    </w:rPr>
  </w:style>
  <w:style w:type="character" w:customStyle="1" w:styleId="2573">
    <w:name w:val="ListLabel 2532"/>
    <w:qFormat/>
    <w:uiPriority w:val="0"/>
    <w:rPr>
      <w:rFonts w:cs="Wingdings"/>
    </w:rPr>
  </w:style>
  <w:style w:type="character" w:customStyle="1" w:styleId="2574">
    <w:name w:val="ListLabel 2533"/>
    <w:qFormat/>
    <w:uiPriority w:val="0"/>
    <w:rPr>
      <w:rFonts w:cs="Symbol"/>
    </w:rPr>
  </w:style>
  <w:style w:type="character" w:customStyle="1" w:styleId="2575">
    <w:name w:val="ListLabel 2534"/>
    <w:qFormat/>
    <w:uiPriority w:val="0"/>
    <w:rPr>
      <w:rFonts w:cs="Courier New"/>
    </w:rPr>
  </w:style>
  <w:style w:type="character" w:customStyle="1" w:styleId="2576">
    <w:name w:val="ListLabel 2535"/>
    <w:qFormat/>
    <w:uiPriority w:val="0"/>
    <w:rPr>
      <w:rFonts w:cs="Wingdings"/>
    </w:rPr>
  </w:style>
  <w:style w:type="character" w:customStyle="1" w:styleId="2577">
    <w:name w:val="ListLabel 2536"/>
    <w:qFormat/>
    <w:uiPriority w:val="0"/>
    <w:rPr>
      <w:rFonts w:cs="Symbol"/>
    </w:rPr>
  </w:style>
  <w:style w:type="character" w:customStyle="1" w:styleId="2578">
    <w:name w:val="ListLabel 2537"/>
    <w:qFormat/>
    <w:uiPriority w:val="0"/>
    <w:rPr>
      <w:rFonts w:cs="Courier New"/>
    </w:rPr>
  </w:style>
  <w:style w:type="character" w:customStyle="1" w:styleId="2579">
    <w:name w:val="ListLabel 2538"/>
    <w:qFormat/>
    <w:uiPriority w:val="0"/>
    <w:rPr>
      <w:rFonts w:cs="Wingdings"/>
    </w:rPr>
  </w:style>
  <w:style w:type="character" w:customStyle="1" w:styleId="2580">
    <w:name w:val="ListLabel 2539"/>
    <w:qFormat/>
    <w:uiPriority w:val="0"/>
    <w:rPr>
      <w:rFonts w:ascii="Times New Roman" w:hAnsi="Times New Roman" w:cs="Symbol"/>
      <w:b/>
      <w:sz w:val="28"/>
    </w:rPr>
  </w:style>
  <w:style w:type="character" w:customStyle="1" w:styleId="2581">
    <w:name w:val="ListLabel 2540"/>
    <w:qFormat/>
    <w:uiPriority w:val="0"/>
    <w:rPr>
      <w:rFonts w:cs="Courier New"/>
    </w:rPr>
  </w:style>
  <w:style w:type="character" w:customStyle="1" w:styleId="2582">
    <w:name w:val="ListLabel 2541"/>
    <w:qFormat/>
    <w:uiPriority w:val="0"/>
    <w:rPr>
      <w:rFonts w:cs="Wingdings"/>
    </w:rPr>
  </w:style>
  <w:style w:type="character" w:customStyle="1" w:styleId="2583">
    <w:name w:val="ListLabel 2542"/>
    <w:qFormat/>
    <w:uiPriority w:val="0"/>
    <w:rPr>
      <w:rFonts w:cs="Symbol"/>
    </w:rPr>
  </w:style>
  <w:style w:type="character" w:customStyle="1" w:styleId="2584">
    <w:name w:val="ListLabel 2543"/>
    <w:qFormat/>
    <w:uiPriority w:val="0"/>
    <w:rPr>
      <w:rFonts w:cs="Courier New"/>
    </w:rPr>
  </w:style>
  <w:style w:type="character" w:customStyle="1" w:styleId="2585">
    <w:name w:val="ListLabel 2544"/>
    <w:qFormat/>
    <w:uiPriority w:val="0"/>
    <w:rPr>
      <w:rFonts w:cs="Wingdings"/>
    </w:rPr>
  </w:style>
  <w:style w:type="character" w:customStyle="1" w:styleId="2586">
    <w:name w:val="ListLabel 2545"/>
    <w:qFormat/>
    <w:uiPriority w:val="0"/>
    <w:rPr>
      <w:rFonts w:cs="Symbol"/>
    </w:rPr>
  </w:style>
  <w:style w:type="character" w:customStyle="1" w:styleId="2587">
    <w:name w:val="ListLabel 2546"/>
    <w:qFormat/>
    <w:uiPriority w:val="0"/>
    <w:rPr>
      <w:rFonts w:cs="Courier New"/>
    </w:rPr>
  </w:style>
  <w:style w:type="character" w:customStyle="1" w:styleId="2588">
    <w:name w:val="ListLabel 2547"/>
    <w:qFormat/>
    <w:uiPriority w:val="0"/>
    <w:rPr>
      <w:rFonts w:cs="Wingdings"/>
    </w:rPr>
  </w:style>
  <w:style w:type="character" w:customStyle="1" w:styleId="2589">
    <w:name w:val="ListLabel 2548"/>
    <w:qFormat/>
    <w:uiPriority w:val="0"/>
    <w:rPr>
      <w:rFonts w:ascii="Georgia" w:hAnsi="Georgia" w:cs="Times New Roman"/>
      <w:b/>
      <w:color w:val="auto"/>
      <w:sz w:val="22"/>
    </w:rPr>
  </w:style>
  <w:style w:type="character" w:customStyle="1" w:styleId="2590">
    <w:name w:val="ListLabel 2549"/>
    <w:qFormat/>
    <w:uiPriority w:val="0"/>
    <w:rPr>
      <w:rFonts w:cs="Courier New"/>
    </w:rPr>
  </w:style>
  <w:style w:type="character" w:customStyle="1" w:styleId="2591">
    <w:name w:val="ListLabel 2550"/>
    <w:qFormat/>
    <w:uiPriority w:val="0"/>
    <w:rPr>
      <w:rFonts w:cs="Wingdings"/>
    </w:rPr>
  </w:style>
  <w:style w:type="character" w:customStyle="1" w:styleId="2592">
    <w:name w:val="ListLabel 2551"/>
    <w:qFormat/>
    <w:uiPriority w:val="0"/>
    <w:rPr>
      <w:rFonts w:cs="Symbol"/>
    </w:rPr>
  </w:style>
  <w:style w:type="character" w:customStyle="1" w:styleId="2593">
    <w:name w:val="ListLabel 2552"/>
    <w:qFormat/>
    <w:uiPriority w:val="0"/>
    <w:rPr>
      <w:rFonts w:cs="Courier New"/>
    </w:rPr>
  </w:style>
  <w:style w:type="character" w:customStyle="1" w:styleId="2594">
    <w:name w:val="ListLabel 2553"/>
    <w:qFormat/>
    <w:uiPriority w:val="0"/>
    <w:rPr>
      <w:rFonts w:cs="Wingdings"/>
    </w:rPr>
  </w:style>
  <w:style w:type="character" w:customStyle="1" w:styleId="2595">
    <w:name w:val="ListLabel 2554"/>
    <w:qFormat/>
    <w:uiPriority w:val="0"/>
    <w:rPr>
      <w:rFonts w:cs="Symbol"/>
    </w:rPr>
  </w:style>
  <w:style w:type="character" w:customStyle="1" w:styleId="2596">
    <w:name w:val="ListLabel 2555"/>
    <w:qFormat/>
    <w:uiPriority w:val="0"/>
    <w:rPr>
      <w:rFonts w:cs="Courier New"/>
    </w:rPr>
  </w:style>
  <w:style w:type="character" w:customStyle="1" w:styleId="2597">
    <w:name w:val="ListLabel 2556"/>
    <w:qFormat/>
    <w:uiPriority w:val="0"/>
    <w:rPr>
      <w:rFonts w:cs="Wingdings"/>
    </w:rPr>
  </w:style>
  <w:style w:type="character" w:customStyle="1" w:styleId="2598">
    <w:name w:val="ListLabel 2557"/>
    <w:qFormat/>
    <w:uiPriority w:val="0"/>
    <w:rPr>
      <w:rFonts w:ascii="RgsyshAdvTTb8864ccf.B" w:hAnsi="RgsyshAdvTTb8864ccf.B" w:cs="Symbol"/>
      <w:b/>
      <w:sz w:val="28"/>
      <w:szCs w:val="32"/>
    </w:rPr>
  </w:style>
  <w:style w:type="character" w:customStyle="1" w:styleId="2599">
    <w:name w:val="ListLabel 2558"/>
    <w:qFormat/>
    <w:uiPriority w:val="0"/>
    <w:rPr>
      <w:rFonts w:cs="Courier New"/>
    </w:rPr>
  </w:style>
  <w:style w:type="character" w:customStyle="1" w:styleId="2600">
    <w:name w:val="ListLabel 2559"/>
    <w:qFormat/>
    <w:uiPriority w:val="0"/>
    <w:rPr>
      <w:rFonts w:cs="Wingdings"/>
    </w:rPr>
  </w:style>
  <w:style w:type="character" w:customStyle="1" w:styleId="2601">
    <w:name w:val="ListLabel 2560"/>
    <w:qFormat/>
    <w:uiPriority w:val="0"/>
    <w:rPr>
      <w:rFonts w:cs="Symbol"/>
    </w:rPr>
  </w:style>
  <w:style w:type="character" w:customStyle="1" w:styleId="2602">
    <w:name w:val="ListLabel 2561"/>
    <w:qFormat/>
    <w:uiPriority w:val="0"/>
    <w:rPr>
      <w:rFonts w:cs="Courier New"/>
    </w:rPr>
  </w:style>
  <w:style w:type="character" w:customStyle="1" w:styleId="2603">
    <w:name w:val="ListLabel 2562"/>
    <w:qFormat/>
    <w:uiPriority w:val="0"/>
    <w:rPr>
      <w:rFonts w:cs="Wingdings"/>
    </w:rPr>
  </w:style>
  <w:style w:type="character" w:customStyle="1" w:styleId="2604">
    <w:name w:val="ListLabel 2563"/>
    <w:qFormat/>
    <w:uiPriority w:val="0"/>
    <w:rPr>
      <w:rFonts w:cs="Symbol"/>
    </w:rPr>
  </w:style>
  <w:style w:type="character" w:customStyle="1" w:styleId="2605">
    <w:name w:val="ListLabel 2564"/>
    <w:qFormat/>
    <w:uiPriority w:val="0"/>
    <w:rPr>
      <w:rFonts w:cs="Courier New"/>
    </w:rPr>
  </w:style>
  <w:style w:type="character" w:customStyle="1" w:styleId="2606">
    <w:name w:val="ListLabel 2565"/>
    <w:qFormat/>
    <w:uiPriority w:val="0"/>
    <w:rPr>
      <w:rFonts w:cs="Wingdings"/>
    </w:rPr>
  </w:style>
  <w:style w:type="character" w:customStyle="1" w:styleId="2607">
    <w:name w:val="ListLabel 2566"/>
    <w:qFormat/>
    <w:uiPriority w:val="0"/>
    <w:rPr>
      <w:rFonts w:cs="Symbol"/>
      <w:sz w:val="20"/>
    </w:rPr>
  </w:style>
  <w:style w:type="character" w:customStyle="1" w:styleId="2608">
    <w:name w:val="ListLabel 2567"/>
    <w:qFormat/>
    <w:uiPriority w:val="0"/>
    <w:rPr>
      <w:rFonts w:cs="Courier New"/>
      <w:sz w:val="20"/>
    </w:rPr>
  </w:style>
  <w:style w:type="character" w:customStyle="1" w:styleId="2609">
    <w:name w:val="ListLabel 2568"/>
    <w:qFormat/>
    <w:uiPriority w:val="0"/>
    <w:rPr>
      <w:rFonts w:cs="Wingdings"/>
      <w:sz w:val="20"/>
    </w:rPr>
  </w:style>
  <w:style w:type="character" w:customStyle="1" w:styleId="2610">
    <w:name w:val="ListLabel 2569"/>
    <w:qFormat/>
    <w:uiPriority w:val="0"/>
    <w:rPr>
      <w:rFonts w:cs="Wingdings"/>
      <w:sz w:val="20"/>
    </w:rPr>
  </w:style>
  <w:style w:type="character" w:customStyle="1" w:styleId="2611">
    <w:name w:val="ListLabel 2570"/>
    <w:qFormat/>
    <w:uiPriority w:val="0"/>
    <w:rPr>
      <w:rFonts w:cs="Wingdings"/>
      <w:sz w:val="20"/>
    </w:rPr>
  </w:style>
  <w:style w:type="character" w:customStyle="1" w:styleId="2612">
    <w:name w:val="ListLabel 2571"/>
    <w:qFormat/>
    <w:uiPriority w:val="0"/>
    <w:rPr>
      <w:rFonts w:cs="Wingdings"/>
      <w:sz w:val="20"/>
    </w:rPr>
  </w:style>
  <w:style w:type="character" w:customStyle="1" w:styleId="2613">
    <w:name w:val="ListLabel 2572"/>
    <w:qFormat/>
    <w:uiPriority w:val="0"/>
    <w:rPr>
      <w:rFonts w:cs="Wingdings"/>
      <w:sz w:val="20"/>
    </w:rPr>
  </w:style>
  <w:style w:type="character" w:customStyle="1" w:styleId="2614">
    <w:name w:val="ListLabel 2573"/>
    <w:qFormat/>
    <w:uiPriority w:val="0"/>
    <w:rPr>
      <w:rFonts w:cs="Wingdings"/>
      <w:sz w:val="20"/>
    </w:rPr>
  </w:style>
  <w:style w:type="character" w:customStyle="1" w:styleId="2615">
    <w:name w:val="ListLabel 2574"/>
    <w:qFormat/>
    <w:uiPriority w:val="0"/>
    <w:rPr>
      <w:rFonts w:cs="Wingdings"/>
      <w:sz w:val="20"/>
    </w:rPr>
  </w:style>
  <w:style w:type="character" w:customStyle="1" w:styleId="2616">
    <w:name w:val="ListLabel 2575"/>
    <w:qFormat/>
    <w:uiPriority w:val="0"/>
    <w:rPr>
      <w:sz w:val="22"/>
      <w:szCs w:val="22"/>
      <w:highlight w:val="blue"/>
    </w:rPr>
  </w:style>
  <w:style w:type="character" w:customStyle="1" w:styleId="2617">
    <w:name w:val="ListLabel 2576"/>
    <w:qFormat/>
    <w:uiPriority w:val="0"/>
    <w:rPr>
      <w:sz w:val="22"/>
      <w:szCs w:val="22"/>
      <w:lang w:val="ro-RO"/>
    </w:rPr>
  </w:style>
  <w:style w:type="character" w:customStyle="1" w:styleId="2618">
    <w:name w:val="ListLabel 2577"/>
    <w:qFormat/>
    <w:uiPriority w:val="0"/>
    <w:rPr>
      <w:bCs/>
    </w:rPr>
  </w:style>
  <w:style w:type="character" w:customStyle="1" w:styleId="2619">
    <w:name w:val="ListLabel 2578"/>
    <w:qFormat/>
    <w:uiPriority w:val="0"/>
    <w:rPr>
      <w:rFonts w:ascii="Times New Roman" w:hAnsi="Times New Roman"/>
      <w:bCs/>
      <w:color w:val="auto"/>
      <w:sz w:val="24"/>
      <w:szCs w:val="24"/>
      <w:highlight w:val="white"/>
      <w:u w:val="none"/>
    </w:rPr>
  </w:style>
  <w:style w:type="character" w:customStyle="1" w:styleId="2620">
    <w:name w:val="ListLabel 2579"/>
    <w:qFormat/>
    <w:uiPriority w:val="0"/>
    <w:rPr>
      <w:rFonts w:ascii="Times New Roman" w:hAnsi="Times New Roman"/>
      <w:color w:val="000000"/>
      <w:sz w:val="24"/>
      <w:szCs w:val="24"/>
      <w:highlight w:val="white"/>
      <w:u w:val="none"/>
    </w:rPr>
  </w:style>
  <w:style w:type="character" w:customStyle="1" w:styleId="2621">
    <w:name w:val="ListLabel 2580"/>
    <w:qFormat/>
    <w:uiPriority w:val="0"/>
    <w:rPr>
      <w:rFonts w:ascii="Times New Roman" w:hAnsi="Times New Roman" w:eastAsia="Calibri"/>
      <w:b/>
      <w:color w:val="000000"/>
      <w:sz w:val="24"/>
      <w:szCs w:val="24"/>
      <w:highlight w:val="white"/>
    </w:rPr>
  </w:style>
  <w:style w:type="character" w:customStyle="1" w:styleId="2622">
    <w:name w:val="ListLabel 2581"/>
    <w:qFormat/>
    <w:uiPriority w:val="0"/>
    <w:rPr>
      <w:rFonts w:ascii="Times New Roman" w:hAnsi="Times New Roman"/>
      <w:b/>
      <w:sz w:val="24"/>
      <w:szCs w:val="24"/>
      <w:lang w:eastAsia="en-GB"/>
    </w:rPr>
  </w:style>
  <w:style w:type="character" w:customStyle="1" w:styleId="2623">
    <w:name w:val="ListLabel 2582"/>
    <w:qFormat/>
    <w:uiPriority w:val="0"/>
    <w:rPr>
      <w:rFonts w:ascii="Times New Roman" w:hAnsi="Times New Roman"/>
      <w:color w:val="auto"/>
      <w:sz w:val="24"/>
      <w:szCs w:val="24"/>
      <w:highlight w:val="white"/>
      <w:u w:val="none"/>
    </w:rPr>
  </w:style>
  <w:style w:type="character" w:customStyle="1" w:styleId="2624">
    <w:name w:val="ListLabel 2583"/>
    <w:qFormat/>
    <w:uiPriority w:val="0"/>
    <w:rPr>
      <w:rFonts w:ascii="Times New Roman" w:hAnsi="Times New Roman"/>
      <w:color w:val="auto"/>
      <w:sz w:val="24"/>
      <w:szCs w:val="24"/>
      <w:u w:val="none"/>
    </w:rPr>
  </w:style>
  <w:style w:type="character" w:customStyle="1" w:styleId="2625">
    <w:name w:val="ListLabel 2584"/>
    <w:qFormat/>
    <w:uiPriority w:val="0"/>
    <w:rPr>
      <w:rFonts w:ascii="Times New Roman" w:hAnsi="Times New Roman"/>
      <w:i/>
      <w:iCs/>
      <w:sz w:val="24"/>
      <w:szCs w:val="24"/>
      <w:lang w:eastAsia="en-GB"/>
    </w:rPr>
  </w:style>
  <w:style w:type="character" w:customStyle="1" w:styleId="2626">
    <w:name w:val="ListLabel 2585"/>
    <w:qFormat/>
    <w:uiPriority w:val="0"/>
    <w:rPr>
      <w:rFonts w:ascii="Times New Roman" w:hAnsi="Times New Roman" w:eastAsia="Calibri"/>
      <w:b/>
      <w:bCs/>
      <w:color w:val="auto"/>
      <w:sz w:val="24"/>
      <w:szCs w:val="24"/>
      <w:u w:val="none"/>
    </w:rPr>
  </w:style>
  <w:style w:type="character" w:customStyle="1" w:styleId="2627">
    <w:name w:val="ListLabel 2586"/>
    <w:qFormat/>
    <w:uiPriority w:val="0"/>
    <w:rPr>
      <w:rFonts w:ascii="Times New Roman" w:hAnsi="Times New Roman" w:eastAsia="Calibri"/>
      <w:color w:val="auto"/>
      <w:sz w:val="24"/>
      <w:szCs w:val="24"/>
      <w:u w:val="none"/>
    </w:rPr>
  </w:style>
  <w:style w:type="character" w:customStyle="1" w:styleId="2628">
    <w:name w:val="ListLabel 2587"/>
    <w:qFormat/>
    <w:uiPriority w:val="0"/>
    <w:rPr>
      <w:color w:val="auto"/>
      <w:sz w:val="24"/>
      <w:szCs w:val="24"/>
      <w:highlight w:val="white"/>
      <w:u w:val="none"/>
    </w:rPr>
  </w:style>
  <w:style w:type="character" w:customStyle="1" w:styleId="2629">
    <w:name w:val="ListLabel 2588"/>
    <w:qFormat/>
    <w:uiPriority w:val="0"/>
    <w:rPr>
      <w:b/>
      <w:color w:val="auto"/>
      <w:sz w:val="24"/>
      <w:szCs w:val="24"/>
      <w:highlight w:val="white"/>
      <w:u w:val="none"/>
    </w:rPr>
  </w:style>
  <w:style w:type="character" w:customStyle="1" w:styleId="2630">
    <w:name w:val="ListLabel 2589"/>
    <w:qFormat/>
    <w:uiPriority w:val="0"/>
    <w:rPr>
      <w:color w:val="auto"/>
      <w:sz w:val="24"/>
      <w:szCs w:val="24"/>
      <w:u w:val="none"/>
    </w:rPr>
  </w:style>
  <w:style w:type="character" w:customStyle="1" w:styleId="2631">
    <w:name w:val="ListLabel 2590"/>
    <w:qFormat/>
    <w:uiPriority w:val="0"/>
    <w:rPr>
      <w:rFonts w:ascii="CMBX12" w:hAnsi="CMBX12" w:cs="CMBX12"/>
      <w:kern w:val="0"/>
      <w:sz w:val="24"/>
      <w:szCs w:val="24"/>
    </w:rPr>
  </w:style>
  <w:style w:type="character" w:customStyle="1" w:styleId="2632">
    <w:name w:val="ListLabel 2591"/>
    <w:qFormat/>
    <w:uiPriority w:val="0"/>
    <w:rPr>
      <w:b/>
      <w:color w:val="000000"/>
      <w:spacing w:val="0"/>
      <w:sz w:val="24"/>
      <w:szCs w:val="24"/>
      <w:highlight w:val="white"/>
      <w:u w:val="single"/>
    </w:rPr>
  </w:style>
  <w:style w:type="character" w:customStyle="1" w:styleId="2633">
    <w:name w:val="ListLabel 2592"/>
    <w:qFormat/>
    <w:uiPriority w:val="0"/>
    <w:rPr>
      <w:color w:val="000000"/>
      <w:spacing w:val="0"/>
      <w:sz w:val="24"/>
      <w:szCs w:val="24"/>
      <w:highlight w:val="white"/>
      <w:u w:val="single"/>
    </w:rPr>
  </w:style>
  <w:style w:type="character" w:customStyle="1" w:styleId="2634">
    <w:name w:val="ListLabel 2593"/>
    <w:qFormat/>
    <w:uiPriority w:val="0"/>
  </w:style>
  <w:style w:type="character" w:customStyle="1" w:styleId="2635">
    <w:name w:val="ListLabel 2594"/>
    <w:qFormat/>
    <w:uiPriority w:val="0"/>
    <w:rPr>
      <w:rFonts w:ascii="Times New Roman" w:hAnsi="Times New Roman"/>
      <w:sz w:val="22"/>
      <w:szCs w:val="22"/>
    </w:rPr>
  </w:style>
  <w:style w:type="character" w:customStyle="1" w:styleId="2636">
    <w:name w:val="ListLabel 2595"/>
    <w:qFormat/>
    <w:uiPriority w:val="0"/>
    <w:rPr>
      <w:rFonts w:ascii="Times New Roman" w:hAnsi="Times New Roman"/>
      <w:bCs/>
      <w:color w:val="385898"/>
      <w:spacing w:val="0"/>
      <w:sz w:val="22"/>
      <w:szCs w:val="22"/>
      <w:u w:val="none"/>
    </w:rPr>
  </w:style>
  <w:style w:type="character" w:customStyle="1" w:styleId="2637">
    <w:name w:val="ListLabel 2596"/>
    <w:qFormat/>
    <w:uiPriority w:val="0"/>
    <w:rPr>
      <w:sz w:val="22"/>
      <w:szCs w:val="22"/>
    </w:rPr>
  </w:style>
  <w:style w:type="character" w:customStyle="1" w:styleId="2638">
    <w:name w:val="ListLabel 2597"/>
    <w:qFormat/>
    <w:uiPriority w:val="0"/>
    <w:rPr>
      <w:rFonts w:cs="Times New Roman"/>
      <w:sz w:val="22"/>
      <w:szCs w:val="22"/>
      <w:lang w:val="en-US"/>
    </w:rPr>
  </w:style>
  <w:style w:type="character" w:customStyle="1" w:styleId="2639">
    <w:name w:val="ListLabel 2598"/>
    <w:qFormat/>
    <w:uiPriority w:val="0"/>
    <w:rPr>
      <w:rFonts w:cs="Times New Roman"/>
      <w:color w:val="000000"/>
      <w:sz w:val="22"/>
      <w:szCs w:val="22"/>
      <w:lang w:val="en-US"/>
    </w:rPr>
  </w:style>
  <w:style w:type="character" w:customStyle="1" w:styleId="2640">
    <w:name w:val="ListLabel 2599"/>
    <w:qFormat/>
    <w:uiPriority w:val="0"/>
  </w:style>
  <w:style w:type="character" w:customStyle="1" w:styleId="2641">
    <w:name w:val="ListLabel 2600"/>
    <w:qFormat/>
    <w:uiPriority w:val="0"/>
    <w:rPr>
      <w:rFonts w:cs="Times New Roman"/>
      <w:sz w:val="20"/>
      <w:szCs w:val="20"/>
      <w:lang w:val="en-US"/>
    </w:rPr>
  </w:style>
  <w:style w:type="character" w:customStyle="1" w:styleId="2642">
    <w:name w:val="ListLabel 2601"/>
    <w:qFormat/>
    <w:uiPriority w:val="0"/>
    <w:rPr>
      <w:color w:val="006580"/>
      <w:spacing w:val="0"/>
      <w:sz w:val="20"/>
      <w:szCs w:val="20"/>
      <w:u w:val="none"/>
    </w:rPr>
  </w:style>
  <w:style w:type="character" w:customStyle="1" w:styleId="2643">
    <w:name w:val="ListLabel 2602"/>
    <w:qFormat/>
    <w:uiPriority w:val="0"/>
    <w:rPr>
      <w:rFonts w:ascii="Times New Roman" w:hAnsi="Times New Roman"/>
      <w:sz w:val="24"/>
      <w:szCs w:val="24"/>
    </w:rPr>
  </w:style>
  <w:style w:type="character" w:customStyle="1" w:styleId="2644">
    <w:name w:val="ListLabel 2603"/>
    <w:qFormat/>
    <w:uiPriority w:val="0"/>
    <w:rPr>
      <w:color w:val="auto"/>
    </w:rPr>
  </w:style>
  <w:style w:type="character" w:customStyle="1" w:styleId="2645">
    <w:name w:val="ListLabel 2604"/>
    <w:qFormat/>
    <w:uiPriority w:val="0"/>
    <w:rPr>
      <w:rFonts w:ascii="Times New Roman" w:hAnsi="Times New Roman"/>
      <w:sz w:val="24"/>
      <w:szCs w:val="24"/>
    </w:rPr>
  </w:style>
  <w:style w:type="character" w:customStyle="1" w:styleId="2646">
    <w:name w:val="ListLabel 2605"/>
    <w:qFormat/>
    <w:uiPriority w:val="0"/>
    <w:rPr>
      <w:rFonts w:ascii="Times New Roman" w:hAnsi="Times New Roman"/>
      <w:sz w:val="24"/>
      <w:szCs w:val="24"/>
    </w:rPr>
  </w:style>
  <w:style w:type="character" w:customStyle="1" w:styleId="2647">
    <w:name w:val="ListLabel 2606"/>
    <w:qFormat/>
    <w:uiPriority w:val="0"/>
    <w:rPr>
      <w:sz w:val="24"/>
      <w:szCs w:val="24"/>
    </w:rPr>
  </w:style>
  <w:style w:type="character" w:customStyle="1" w:styleId="2648">
    <w:name w:val="ListLabel 2607"/>
    <w:qFormat/>
    <w:uiPriority w:val="0"/>
    <w:rPr>
      <w:color w:val="7C93A1"/>
      <w:sz w:val="20"/>
      <w:szCs w:val="20"/>
      <w:highlight w:val="white"/>
    </w:rPr>
  </w:style>
  <w:style w:type="character" w:customStyle="1" w:styleId="2649">
    <w:name w:val="ListLabel 2608"/>
    <w:qFormat/>
    <w:uiPriority w:val="0"/>
    <w:rPr>
      <w:b/>
      <w:bCs/>
      <w:color w:val="7C93A1"/>
      <w:sz w:val="20"/>
      <w:szCs w:val="20"/>
      <w:highlight w:val="white"/>
    </w:rPr>
  </w:style>
  <w:style w:type="character" w:customStyle="1" w:styleId="2650">
    <w:name w:val="ListLabel 2609"/>
    <w:qFormat/>
    <w:uiPriority w:val="0"/>
    <w:rPr>
      <w:color w:val="auto"/>
      <w:u w:val="none"/>
    </w:rPr>
  </w:style>
  <w:style w:type="character" w:customStyle="1" w:styleId="2651">
    <w:name w:val="ListLabel 2610"/>
    <w:qFormat/>
    <w:uiPriority w:val="0"/>
    <w:rPr>
      <w:bCs/>
      <w:color w:val="auto"/>
      <w:u w:val="none"/>
      <w:lang w:val="ro-RO"/>
    </w:rPr>
  </w:style>
  <w:style w:type="character" w:customStyle="1" w:styleId="2652">
    <w:name w:val="ListLabel 2611"/>
    <w:qFormat/>
    <w:uiPriority w:val="0"/>
    <w:rPr>
      <w:b/>
      <w:bCs/>
      <w:sz w:val="28"/>
      <w:szCs w:val="28"/>
    </w:rPr>
  </w:style>
  <w:style w:type="character" w:customStyle="1" w:styleId="2653">
    <w:name w:val="ListLabel 2612"/>
    <w:qFormat/>
    <w:uiPriority w:val="0"/>
    <w:rPr>
      <w:b/>
      <w:bCs/>
      <w:color w:val="auto"/>
      <w:sz w:val="20"/>
      <w:szCs w:val="20"/>
      <w:u w:val="none"/>
    </w:rPr>
  </w:style>
  <w:style w:type="character" w:customStyle="1" w:styleId="2654">
    <w:name w:val="ListLabel 2613"/>
    <w:qFormat/>
    <w:uiPriority w:val="0"/>
    <w:rPr>
      <w:rFonts w:eastAsia="Times New Roman"/>
      <w:sz w:val="20"/>
      <w:szCs w:val="20"/>
    </w:rPr>
  </w:style>
  <w:style w:type="character" w:customStyle="1" w:styleId="2655">
    <w:name w:val="ListLabel 2614"/>
    <w:qFormat/>
    <w:uiPriority w:val="0"/>
    <w:rPr>
      <w:rFonts w:eastAsia="Times New Roman"/>
      <w:sz w:val="20"/>
      <w:szCs w:val="20"/>
    </w:rPr>
  </w:style>
  <w:style w:type="character" w:customStyle="1" w:styleId="2656">
    <w:name w:val="ListLabel 2615"/>
    <w:qFormat/>
    <w:uiPriority w:val="0"/>
    <w:rPr>
      <w:b/>
      <w:sz w:val="28"/>
      <w:szCs w:val="28"/>
    </w:rPr>
  </w:style>
  <w:style w:type="character" w:customStyle="1" w:styleId="2657">
    <w:name w:val="ListLabel 2616"/>
    <w:qFormat/>
    <w:uiPriority w:val="0"/>
    <w:rPr>
      <w:rFonts w:ascii="TimesNewRomanMTStd-Italic" w:hAnsi="TimesNewRomanMTStd-Italic" w:cs="TimesNewRomanMTStd-Italic"/>
      <w:i/>
      <w:iCs/>
    </w:rPr>
  </w:style>
  <w:style w:type="character" w:customStyle="1" w:styleId="2658">
    <w:name w:val="ListLabel 2617"/>
    <w:qFormat/>
    <w:uiPriority w:val="0"/>
    <w:rPr>
      <w:b/>
      <w:bCs/>
      <w:color w:val="auto"/>
      <w:sz w:val="28"/>
      <w:szCs w:val="28"/>
      <w:highlight w:val="white"/>
      <w:u w:val="none"/>
    </w:rPr>
  </w:style>
  <w:style w:type="character" w:customStyle="1" w:styleId="2659">
    <w:name w:val="ListLabel 2618"/>
    <w:qFormat/>
    <w:uiPriority w:val="0"/>
    <w:rPr>
      <w:b/>
      <w:color w:val="auto"/>
      <w:sz w:val="28"/>
      <w:szCs w:val="28"/>
      <w:highlight w:val="white"/>
      <w:u w:val="none"/>
    </w:rPr>
  </w:style>
  <w:style w:type="character" w:customStyle="1" w:styleId="2660">
    <w:name w:val="ListLabel 2619"/>
    <w:qFormat/>
    <w:uiPriority w:val="0"/>
    <w:rPr>
      <w:b/>
      <w:i/>
      <w:iCs/>
      <w:color w:val="auto"/>
      <w:sz w:val="28"/>
      <w:szCs w:val="28"/>
      <w:highlight w:val="white"/>
      <w:u w:val="none"/>
    </w:rPr>
  </w:style>
  <w:style w:type="character" w:customStyle="1" w:styleId="2661">
    <w:name w:val="ListLabel 2620"/>
    <w:qFormat/>
    <w:uiPriority w:val="0"/>
    <w:rPr>
      <w:color w:val="auto"/>
      <w:sz w:val="20"/>
      <w:szCs w:val="20"/>
    </w:rPr>
  </w:style>
  <w:style w:type="character" w:customStyle="1" w:styleId="2662">
    <w:name w:val="ListLabel 2621"/>
    <w:qFormat/>
    <w:uiPriority w:val="0"/>
    <w:rPr>
      <w:rFonts w:eastAsia="Calibri"/>
      <w:i/>
      <w:iCs/>
      <w:color w:val="auto"/>
      <w:sz w:val="20"/>
      <w:szCs w:val="20"/>
    </w:rPr>
  </w:style>
  <w:style w:type="character" w:customStyle="1" w:styleId="2663">
    <w:name w:val="ListLabel 2622"/>
    <w:qFormat/>
    <w:uiPriority w:val="0"/>
    <w:rPr>
      <w:color w:val="auto"/>
      <w:highlight w:val="white"/>
      <w:u w:val="none"/>
    </w:rPr>
  </w:style>
  <w:style w:type="character" w:customStyle="1" w:styleId="2664">
    <w:name w:val="ListLabel 2623"/>
    <w:qFormat/>
    <w:uiPriority w:val="0"/>
    <w:rPr>
      <w:b/>
      <w:color w:val="000000"/>
      <w:sz w:val="28"/>
      <w:szCs w:val="28"/>
      <w:highlight w:val="white"/>
    </w:rPr>
  </w:style>
  <w:style w:type="character" w:customStyle="1" w:styleId="2665">
    <w:name w:val="ListLabel 2624"/>
    <w:qFormat/>
    <w:uiPriority w:val="0"/>
    <w:rPr>
      <w:rFonts w:ascii="Times New Roman" w:hAnsi="Times New Roman" w:cs="Times New Roman"/>
    </w:rPr>
  </w:style>
  <w:style w:type="character" w:customStyle="1" w:styleId="2666">
    <w:name w:val="ListLabel 2625"/>
    <w:qFormat/>
    <w:uiPriority w:val="0"/>
    <w:rPr>
      <w:b/>
      <w:color w:val="auto"/>
      <w:spacing w:val="15"/>
      <w:sz w:val="20"/>
      <w:szCs w:val="20"/>
      <w:u w:val="none"/>
    </w:rPr>
  </w:style>
  <w:style w:type="character" w:customStyle="1" w:styleId="2667">
    <w:name w:val="ListLabel 2626"/>
    <w:qFormat/>
    <w:uiPriority w:val="0"/>
    <w:rPr>
      <w:color w:val="auto"/>
      <w:spacing w:val="15"/>
      <w:sz w:val="20"/>
      <w:szCs w:val="20"/>
    </w:rPr>
  </w:style>
  <w:style w:type="character" w:customStyle="1" w:styleId="2668">
    <w:name w:val="ListLabel 2627"/>
    <w:qFormat/>
    <w:uiPriority w:val="0"/>
    <w:rPr>
      <w:rFonts w:ascii="Times New Roman" w:hAnsi="Times New Roman"/>
      <w:sz w:val="28"/>
      <w:szCs w:val="28"/>
      <w:lang w:eastAsia="en-GB"/>
    </w:rPr>
  </w:style>
  <w:style w:type="character" w:customStyle="1" w:styleId="2669">
    <w:name w:val="ListLabel 2628"/>
    <w:qFormat/>
    <w:uiPriority w:val="0"/>
    <w:rPr>
      <w:rFonts w:ascii="Times New Roman" w:hAnsi="Times New Roman"/>
      <w:color w:val="auto"/>
      <w:sz w:val="28"/>
      <w:szCs w:val="28"/>
      <w:highlight w:val="white"/>
      <w:u w:val="none"/>
    </w:rPr>
  </w:style>
  <w:style w:type="character" w:customStyle="1" w:styleId="2670">
    <w:name w:val="ListLabel 2629"/>
    <w:qFormat/>
    <w:uiPriority w:val="0"/>
    <w:rPr>
      <w:rFonts w:ascii="Times New Roman" w:hAnsi="Times New Roman"/>
      <w:color w:val="auto"/>
      <w:sz w:val="28"/>
      <w:szCs w:val="28"/>
      <w:u w:val="none"/>
    </w:rPr>
  </w:style>
  <w:style w:type="character" w:customStyle="1" w:styleId="2671">
    <w:name w:val="ListLabel 2630"/>
    <w:qFormat/>
    <w:uiPriority w:val="0"/>
    <w:rPr>
      <w:rFonts w:ascii="Times New Roman" w:hAnsi="Times New Roman"/>
      <w:i/>
      <w:iCs/>
      <w:sz w:val="28"/>
      <w:szCs w:val="28"/>
      <w:lang w:eastAsia="en-GB"/>
    </w:rPr>
  </w:style>
  <w:style w:type="character" w:customStyle="1" w:styleId="2672">
    <w:name w:val="ListLabel 2631"/>
    <w:qFormat/>
    <w:uiPriority w:val="0"/>
    <w:rPr>
      <w:sz w:val="22"/>
      <w:szCs w:val="22"/>
    </w:rPr>
  </w:style>
  <w:style w:type="character" w:customStyle="1" w:styleId="2673">
    <w:name w:val="ListLabel 2632"/>
    <w:qFormat/>
    <w:uiPriority w:val="0"/>
    <w:rPr>
      <w:color w:val="auto"/>
      <w:sz w:val="22"/>
      <w:szCs w:val="22"/>
      <w:u w:val="none"/>
    </w:rPr>
  </w:style>
  <w:style w:type="character" w:customStyle="1" w:styleId="2674">
    <w:name w:val="ListLabel 2633"/>
    <w:qFormat/>
    <w:uiPriority w:val="0"/>
    <w:rPr>
      <w:b/>
      <w:bCs/>
      <w:color w:val="auto"/>
      <w:sz w:val="22"/>
      <w:szCs w:val="22"/>
      <w:u w:val="none"/>
    </w:rPr>
  </w:style>
  <w:style w:type="character" w:customStyle="1" w:styleId="2675">
    <w:name w:val="ListLabel 2634"/>
    <w:qFormat/>
    <w:uiPriority w:val="0"/>
    <w:rPr>
      <w:spacing w:val="2"/>
      <w:sz w:val="20"/>
      <w:szCs w:val="20"/>
    </w:rPr>
  </w:style>
  <w:style w:type="character" w:customStyle="1" w:styleId="2676">
    <w:name w:val="ListLabel 2635"/>
    <w:qFormat/>
    <w:uiPriority w:val="0"/>
    <w:rPr>
      <w:sz w:val="20"/>
      <w:szCs w:val="20"/>
    </w:rPr>
  </w:style>
  <w:style w:type="character" w:customStyle="1" w:styleId="2677">
    <w:name w:val="ListLabel 2636"/>
    <w:qFormat/>
    <w:uiPriority w:val="0"/>
    <w:rPr>
      <w:spacing w:val="-2"/>
      <w:sz w:val="20"/>
      <w:szCs w:val="20"/>
    </w:rPr>
  </w:style>
  <w:style w:type="character" w:customStyle="1" w:styleId="2678">
    <w:name w:val="ListLabel 2637"/>
    <w:qFormat/>
    <w:uiPriority w:val="0"/>
    <w:rPr>
      <w:spacing w:val="1"/>
      <w:sz w:val="20"/>
      <w:szCs w:val="20"/>
    </w:rPr>
  </w:style>
  <w:style w:type="character" w:customStyle="1" w:styleId="2679">
    <w:name w:val="ListLabel 2638"/>
    <w:qFormat/>
    <w:uiPriority w:val="0"/>
    <w:rPr>
      <w:spacing w:val="-1"/>
      <w:sz w:val="20"/>
      <w:szCs w:val="20"/>
    </w:rPr>
  </w:style>
  <w:style w:type="character" w:customStyle="1" w:styleId="2680">
    <w:name w:val="ListLabel 2639"/>
    <w:qFormat/>
    <w:uiPriority w:val="0"/>
    <w:rPr>
      <w:spacing w:val="3"/>
      <w:sz w:val="20"/>
      <w:szCs w:val="20"/>
    </w:rPr>
  </w:style>
  <w:style w:type="character" w:customStyle="1" w:styleId="2681">
    <w:name w:val="ListLabel 2640"/>
    <w:qFormat/>
    <w:uiPriority w:val="0"/>
    <w:rPr>
      <w:spacing w:val="-6"/>
      <w:sz w:val="20"/>
      <w:szCs w:val="20"/>
    </w:rPr>
  </w:style>
  <w:style w:type="character" w:customStyle="1" w:styleId="2682">
    <w:name w:val="ListLabel 2641"/>
    <w:qFormat/>
    <w:uiPriority w:val="0"/>
    <w:rPr>
      <w:spacing w:val="-3"/>
      <w:sz w:val="20"/>
      <w:szCs w:val="20"/>
    </w:rPr>
  </w:style>
  <w:style w:type="character" w:customStyle="1" w:styleId="2683">
    <w:name w:val="ListLabel 2642"/>
    <w:qFormat/>
    <w:uiPriority w:val="0"/>
    <w:rPr>
      <w:spacing w:val="-8"/>
      <w:sz w:val="20"/>
      <w:szCs w:val="20"/>
    </w:rPr>
  </w:style>
  <w:style w:type="character" w:customStyle="1" w:styleId="2684">
    <w:name w:val="ListLabel 2643"/>
    <w:qFormat/>
    <w:uiPriority w:val="0"/>
    <w:rPr>
      <w:spacing w:val="-7"/>
      <w:sz w:val="20"/>
      <w:szCs w:val="20"/>
    </w:rPr>
  </w:style>
  <w:style w:type="character" w:customStyle="1" w:styleId="2685">
    <w:name w:val="ListLabel 2644"/>
    <w:qFormat/>
    <w:uiPriority w:val="0"/>
    <w:rPr>
      <w:spacing w:val="-9"/>
      <w:sz w:val="20"/>
      <w:szCs w:val="20"/>
    </w:rPr>
  </w:style>
  <w:style w:type="character" w:customStyle="1" w:styleId="2686">
    <w:name w:val="ListLabel 2645"/>
    <w:qFormat/>
    <w:uiPriority w:val="0"/>
    <w:rPr>
      <w:spacing w:val="-11"/>
      <w:sz w:val="20"/>
      <w:szCs w:val="20"/>
    </w:rPr>
  </w:style>
  <w:style w:type="character" w:customStyle="1" w:styleId="2687">
    <w:name w:val="ListLabel 2646"/>
    <w:qFormat/>
    <w:uiPriority w:val="0"/>
    <w:rPr>
      <w:spacing w:val="-8"/>
      <w:sz w:val="20"/>
      <w:szCs w:val="20"/>
    </w:rPr>
  </w:style>
  <w:style w:type="character" w:customStyle="1" w:styleId="2688">
    <w:name w:val="ListLabel 2647"/>
    <w:qFormat/>
    <w:uiPriority w:val="0"/>
    <w:rPr>
      <w:spacing w:val="-9"/>
      <w:sz w:val="20"/>
      <w:szCs w:val="20"/>
    </w:rPr>
  </w:style>
  <w:style w:type="character" w:customStyle="1" w:styleId="2689">
    <w:name w:val="ListLabel 2648"/>
    <w:qFormat/>
    <w:uiPriority w:val="0"/>
    <w:rPr>
      <w:spacing w:val="-7"/>
      <w:sz w:val="20"/>
      <w:szCs w:val="20"/>
    </w:rPr>
  </w:style>
  <w:style w:type="character" w:customStyle="1" w:styleId="2690">
    <w:name w:val="ListLabel 2649"/>
    <w:qFormat/>
    <w:uiPriority w:val="0"/>
    <w:rPr>
      <w:spacing w:val="-6"/>
      <w:sz w:val="20"/>
      <w:szCs w:val="20"/>
    </w:rPr>
  </w:style>
  <w:style w:type="character" w:customStyle="1" w:styleId="2691">
    <w:name w:val="ListLabel 2650"/>
    <w:qFormat/>
    <w:uiPriority w:val="0"/>
    <w:rPr>
      <w:spacing w:val="-11"/>
      <w:sz w:val="20"/>
      <w:szCs w:val="20"/>
    </w:rPr>
  </w:style>
  <w:style w:type="character" w:customStyle="1" w:styleId="2692">
    <w:name w:val="ListLabel 2651"/>
    <w:qFormat/>
    <w:uiPriority w:val="0"/>
    <w:rPr>
      <w:sz w:val="20"/>
      <w:szCs w:val="20"/>
    </w:rPr>
  </w:style>
  <w:style w:type="character" w:customStyle="1" w:styleId="2693">
    <w:name w:val="ListLabel 2652"/>
    <w:qFormat/>
    <w:uiPriority w:val="0"/>
    <w:rPr>
      <w:sz w:val="20"/>
      <w:szCs w:val="20"/>
    </w:rPr>
  </w:style>
  <w:style w:type="character" w:customStyle="1" w:styleId="2694">
    <w:name w:val="ListLabel 2653"/>
    <w:qFormat/>
    <w:uiPriority w:val="0"/>
    <w:rPr>
      <w:spacing w:val="-1"/>
      <w:sz w:val="20"/>
      <w:szCs w:val="20"/>
    </w:rPr>
  </w:style>
  <w:style w:type="character" w:customStyle="1" w:styleId="2695">
    <w:name w:val="ListLabel 2654"/>
    <w:qFormat/>
    <w:uiPriority w:val="0"/>
    <w:rPr>
      <w:spacing w:val="1"/>
      <w:sz w:val="20"/>
      <w:szCs w:val="20"/>
    </w:rPr>
  </w:style>
  <w:style w:type="character" w:customStyle="1" w:styleId="2696">
    <w:name w:val="ListLabel 2655"/>
    <w:qFormat/>
    <w:uiPriority w:val="0"/>
    <w:rPr>
      <w:spacing w:val="-2"/>
      <w:sz w:val="20"/>
      <w:szCs w:val="20"/>
    </w:rPr>
  </w:style>
  <w:style w:type="character" w:customStyle="1" w:styleId="2697">
    <w:name w:val="ListLabel 2656"/>
    <w:qFormat/>
    <w:uiPriority w:val="0"/>
    <w:rPr>
      <w:sz w:val="20"/>
      <w:szCs w:val="20"/>
    </w:rPr>
  </w:style>
  <w:style w:type="character" w:customStyle="1" w:styleId="2698">
    <w:name w:val="ListLabel 2657"/>
    <w:qFormat/>
    <w:uiPriority w:val="0"/>
    <w:rPr>
      <w:spacing w:val="1"/>
      <w:sz w:val="20"/>
      <w:szCs w:val="20"/>
    </w:rPr>
  </w:style>
  <w:style w:type="character" w:customStyle="1" w:styleId="2699">
    <w:name w:val="ListLabel 2658"/>
    <w:qFormat/>
    <w:uiPriority w:val="0"/>
    <w:rPr>
      <w:spacing w:val="-1"/>
      <w:sz w:val="20"/>
      <w:szCs w:val="20"/>
    </w:rPr>
  </w:style>
  <w:style w:type="character" w:customStyle="1" w:styleId="2700">
    <w:name w:val="ListLabel 2659"/>
    <w:qFormat/>
    <w:uiPriority w:val="0"/>
    <w:rPr>
      <w:spacing w:val="-1"/>
      <w:sz w:val="20"/>
      <w:szCs w:val="20"/>
    </w:rPr>
  </w:style>
  <w:style w:type="character" w:customStyle="1" w:styleId="2701">
    <w:name w:val="ListLabel 2660"/>
    <w:qFormat/>
    <w:uiPriority w:val="0"/>
    <w:rPr>
      <w:sz w:val="20"/>
      <w:szCs w:val="20"/>
    </w:rPr>
  </w:style>
  <w:style w:type="character" w:customStyle="1" w:styleId="2702">
    <w:name w:val="ListLabel 2661"/>
    <w:qFormat/>
    <w:uiPriority w:val="0"/>
    <w:rPr>
      <w:spacing w:val="2"/>
      <w:sz w:val="20"/>
      <w:szCs w:val="20"/>
    </w:rPr>
  </w:style>
  <w:style w:type="character" w:customStyle="1" w:styleId="2703">
    <w:name w:val="ListLabel 2662"/>
    <w:qFormat/>
    <w:uiPriority w:val="0"/>
    <w:rPr>
      <w:spacing w:val="12"/>
      <w:sz w:val="20"/>
      <w:szCs w:val="20"/>
    </w:rPr>
  </w:style>
  <w:style w:type="character" w:customStyle="1" w:styleId="2704">
    <w:name w:val="ListLabel 2663"/>
    <w:qFormat/>
    <w:uiPriority w:val="0"/>
    <w:rPr>
      <w:spacing w:val="-6"/>
      <w:sz w:val="20"/>
      <w:szCs w:val="20"/>
    </w:rPr>
  </w:style>
  <w:style w:type="character" w:customStyle="1" w:styleId="2705">
    <w:name w:val="ListLabel 2664"/>
    <w:qFormat/>
    <w:uiPriority w:val="0"/>
    <w:rPr>
      <w:spacing w:val="4"/>
      <w:sz w:val="20"/>
      <w:szCs w:val="20"/>
    </w:rPr>
  </w:style>
  <w:style w:type="character" w:customStyle="1" w:styleId="2706">
    <w:name w:val="ListLabel 2665"/>
    <w:qFormat/>
    <w:uiPriority w:val="0"/>
    <w:rPr>
      <w:spacing w:val="-2"/>
      <w:sz w:val="20"/>
      <w:szCs w:val="20"/>
    </w:rPr>
  </w:style>
  <w:style w:type="character" w:customStyle="1" w:styleId="2707">
    <w:name w:val="ListLabel 2666"/>
    <w:qFormat/>
    <w:uiPriority w:val="0"/>
    <w:rPr>
      <w:spacing w:val="10"/>
      <w:sz w:val="20"/>
      <w:szCs w:val="20"/>
    </w:rPr>
  </w:style>
  <w:style w:type="character" w:customStyle="1" w:styleId="2708">
    <w:name w:val="ListLabel 2667"/>
    <w:qFormat/>
    <w:uiPriority w:val="0"/>
    <w:rPr>
      <w:spacing w:val="2"/>
      <w:sz w:val="20"/>
      <w:szCs w:val="20"/>
    </w:rPr>
  </w:style>
  <w:style w:type="character" w:customStyle="1" w:styleId="2709">
    <w:name w:val="ListLabel 2668"/>
    <w:qFormat/>
    <w:uiPriority w:val="0"/>
    <w:rPr>
      <w:sz w:val="20"/>
      <w:szCs w:val="20"/>
    </w:rPr>
  </w:style>
  <w:style w:type="character" w:customStyle="1" w:styleId="2710">
    <w:name w:val="ListLabel 2669"/>
    <w:qFormat/>
    <w:uiPriority w:val="0"/>
    <w:rPr>
      <w:spacing w:val="-2"/>
      <w:sz w:val="20"/>
      <w:szCs w:val="20"/>
    </w:rPr>
  </w:style>
  <w:style w:type="character" w:customStyle="1" w:styleId="2711">
    <w:name w:val="ListLabel 2670"/>
    <w:qFormat/>
    <w:uiPriority w:val="0"/>
    <w:rPr>
      <w:spacing w:val="47"/>
      <w:sz w:val="20"/>
      <w:szCs w:val="20"/>
    </w:rPr>
  </w:style>
  <w:style w:type="character" w:customStyle="1" w:styleId="2712">
    <w:name w:val="ListLabel 2671"/>
    <w:qFormat/>
    <w:uiPriority w:val="0"/>
    <w:rPr>
      <w:spacing w:val="46"/>
      <w:sz w:val="20"/>
      <w:szCs w:val="20"/>
    </w:rPr>
  </w:style>
  <w:style w:type="character" w:customStyle="1" w:styleId="2713">
    <w:name w:val="ListLabel 2672"/>
    <w:qFormat/>
    <w:uiPriority w:val="0"/>
    <w:rPr>
      <w:sz w:val="20"/>
      <w:szCs w:val="20"/>
    </w:rPr>
  </w:style>
  <w:style w:type="character" w:customStyle="1" w:styleId="2714">
    <w:name w:val="ListLabel 2673"/>
    <w:qFormat/>
    <w:uiPriority w:val="0"/>
    <w:rPr>
      <w:spacing w:val="1"/>
      <w:sz w:val="20"/>
      <w:szCs w:val="20"/>
    </w:rPr>
  </w:style>
  <w:style w:type="character" w:customStyle="1" w:styleId="2715">
    <w:name w:val="ListLabel 2674"/>
    <w:qFormat/>
    <w:uiPriority w:val="0"/>
    <w:rPr>
      <w:spacing w:val="-1"/>
      <w:sz w:val="20"/>
      <w:szCs w:val="20"/>
    </w:rPr>
  </w:style>
  <w:style w:type="character" w:customStyle="1" w:styleId="2716">
    <w:name w:val="ListLabel 2675"/>
    <w:qFormat/>
    <w:uiPriority w:val="0"/>
    <w:rPr>
      <w:spacing w:val="-5"/>
      <w:sz w:val="20"/>
      <w:szCs w:val="20"/>
    </w:rPr>
  </w:style>
  <w:style w:type="character" w:customStyle="1" w:styleId="2717">
    <w:name w:val="ListLabel 2676"/>
    <w:qFormat/>
    <w:uiPriority w:val="0"/>
    <w:rPr>
      <w:spacing w:val="2"/>
      <w:sz w:val="20"/>
      <w:szCs w:val="20"/>
    </w:rPr>
  </w:style>
  <w:style w:type="character" w:customStyle="1" w:styleId="2718">
    <w:name w:val="ListLabel 2677"/>
    <w:qFormat/>
    <w:uiPriority w:val="0"/>
    <w:rPr>
      <w:spacing w:val="-2"/>
      <w:sz w:val="20"/>
      <w:szCs w:val="20"/>
    </w:rPr>
  </w:style>
  <w:style w:type="character" w:customStyle="1" w:styleId="2719">
    <w:name w:val="ListLabel 2678"/>
    <w:qFormat/>
    <w:uiPriority w:val="0"/>
    <w:rPr>
      <w:spacing w:val="3"/>
      <w:sz w:val="20"/>
      <w:szCs w:val="20"/>
    </w:rPr>
  </w:style>
  <w:style w:type="character" w:customStyle="1" w:styleId="2720">
    <w:name w:val="ListLabel 2679"/>
    <w:qFormat/>
    <w:uiPriority w:val="0"/>
    <w:rPr>
      <w:rFonts w:ascii="Segoe UI" w:hAnsi="Segoe UI" w:eastAsia="Calibri" w:cs="Segoe UI"/>
      <w:b/>
      <w:bCs/>
      <w:caps/>
      <w:color w:val="auto"/>
      <w:sz w:val="22"/>
      <w:szCs w:val="22"/>
    </w:rPr>
  </w:style>
  <w:style w:type="character" w:customStyle="1" w:styleId="2721">
    <w:name w:val="ListLabel 2680"/>
    <w:qFormat/>
    <w:uiPriority w:val="0"/>
    <w:rPr>
      <w:rFonts w:ascii="Segoe UI" w:hAnsi="Segoe UI" w:cs="Segoe UI"/>
      <w:color w:val="000000"/>
      <w:sz w:val="22"/>
      <w:szCs w:val="22"/>
    </w:rPr>
  </w:style>
  <w:style w:type="character" w:customStyle="1" w:styleId="2722">
    <w:name w:val="ListLabel 2681"/>
    <w:qFormat/>
    <w:uiPriority w:val="0"/>
    <w:rPr>
      <w:b/>
      <w:sz w:val="22"/>
      <w:szCs w:val="22"/>
    </w:rPr>
  </w:style>
  <w:style w:type="character" w:customStyle="1" w:styleId="2723">
    <w:name w:val="ListLabel 2682"/>
    <w:qFormat/>
    <w:uiPriority w:val="0"/>
    <w:rPr>
      <w:rFonts w:ascii="Georgia" w:hAnsi="Georgia"/>
      <w:color w:val="000000"/>
      <w:sz w:val="22"/>
      <w:szCs w:val="22"/>
    </w:rPr>
  </w:style>
  <w:style w:type="character" w:customStyle="1" w:styleId="2724">
    <w:name w:val="ListLabel 2683"/>
    <w:qFormat/>
    <w:uiPriority w:val="0"/>
    <w:rPr>
      <w:b/>
    </w:rPr>
  </w:style>
  <w:style w:type="character" w:customStyle="1" w:styleId="2725">
    <w:name w:val="ListLabel 2684"/>
    <w:qFormat/>
    <w:uiPriority w:val="0"/>
    <w:rPr>
      <w:rFonts w:ascii="Arial" w:hAnsi="Arial" w:cs="Arial"/>
      <w:color w:val="109D49"/>
    </w:rPr>
  </w:style>
  <w:style w:type="character" w:customStyle="1" w:styleId="2726">
    <w:name w:val="ListLabel 2685"/>
    <w:qFormat/>
    <w:uiPriority w:val="0"/>
    <w:rPr>
      <w:rFonts w:ascii="AdvOTea1a7398" w:hAnsi="AdvOTea1a7398" w:eastAsia="Calibri" w:cs="AdvOTea1a7398"/>
      <w:sz w:val="24"/>
      <w:szCs w:val="24"/>
    </w:rPr>
  </w:style>
  <w:style w:type="character" w:customStyle="1" w:styleId="2727">
    <w:name w:val="ListLabel 2686"/>
    <w:qFormat/>
    <w:uiPriority w:val="0"/>
    <w:rPr>
      <w:rFonts w:ascii="inherit" w:hAnsi="inherit" w:eastAsia="Times New Roman" w:cs="Helvetica"/>
      <w:sz w:val="22"/>
      <w:szCs w:val="22"/>
      <w:u w:val="single"/>
    </w:rPr>
  </w:style>
  <w:style w:type="character" w:customStyle="1" w:styleId="2728">
    <w:name w:val="ListLabel 2687"/>
    <w:qFormat/>
    <w:uiPriority w:val="0"/>
    <w:rPr>
      <w:rFonts w:ascii="Helvetica" w:hAnsi="Helvetica" w:eastAsia="Times New Roman" w:cs="Helvetica"/>
      <w:sz w:val="22"/>
      <w:szCs w:val="22"/>
    </w:rPr>
  </w:style>
  <w:style w:type="character" w:customStyle="1" w:styleId="2729">
    <w:name w:val="ListLabel 2688"/>
    <w:qFormat/>
    <w:uiPriority w:val="0"/>
    <w:rPr>
      <w:rFonts w:ascii="inherit" w:hAnsi="inherit" w:cs="Arial"/>
      <w:sz w:val="22"/>
      <w:szCs w:val="22"/>
    </w:rPr>
  </w:style>
  <w:style w:type="character" w:customStyle="1" w:styleId="2730">
    <w:name w:val="ListLabel 2689"/>
    <w:qFormat/>
    <w:uiPriority w:val="0"/>
    <w:rPr>
      <w:sz w:val="22"/>
      <w:szCs w:val="22"/>
    </w:rPr>
  </w:style>
  <w:style w:type="character" w:customStyle="1" w:styleId="2731">
    <w:name w:val="ListLabel 2690"/>
    <w:qFormat/>
    <w:uiPriority w:val="0"/>
    <w:rPr>
      <w:b/>
      <w:color w:val="auto"/>
      <w:sz w:val="28"/>
      <w:szCs w:val="28"/>
      <w:u w:val="none"/>
    </w:rPr>
  </w:style>
  <w:style w:type="character" w:customStyle="1" w:styleId="2732">
    <w:name w:val="ListLabel 2691"/>
    <w:qFormat/>
    <w:uiPriority w:val="0"/>
    <w:rPr>
      <w:rFonts w:ascii="CMBX12" w:hAnsi="CMBX12" w:cs="CMBX12"/>
      <w:sz w:val="28"/>
      <w:szCs w:val="28"/>
    </w:rPr>
  </w:style>
  <w:style w:type="character" w:customStyle="1" w:styleId="2733">
    <w:name w:val="ListLabel 2692"/>
    <w:qFormat/>
    <w:uiPriority w:val="0"/>
    <w:rPr>
      <w:rFonts w:ascii="Arial" w:hAnsi="Arial" w:cs="Arial"/>
      <w:b/>
      <w:bCs/>
      <w:color w:val="FF6600"/>
    </w:rPr>
  </w:style>
  <w:style w:type="character" w:customStyle="1" w:styleId="2734">
    <w:name w:val="ListLabel 2693"/>
    <w:qFormat/>
    <w:uiPriority w:val="0"/>
    <w:rPr>
      <w:rFonts w:ascii="Arial" w:hAnsi="Arial" w:cs="Arial"/>
      <w:color w:val="326891"/>
      <w:spacing w:val="15"/>
      <w:sz w:val="20"/>
      <w:szCs w:val="20"/>
      <w:highlight w:val="white"/>
    </w:rPr>
  </w:style>
  <w:style w:type="character" w:customStyle="1" w:styleId="2735">
    <w:name w:val="ListLabel 2694"/>
    <w:qFormat/>
    <w:uiPriority w:val="0"/>
    <w:rPr>
      <w:color w:val="326891"/>
      <w:spacing w:val="15"/>
    </w:rPr>
  </w:style>
  <w:style w:type="character" w:customStyle="1" w:styleId="2736">
    <w:name w:val="ListLabel 2695"/>
    <w:qFormat/>
    <w:uiPriority w:val="0"/>
    <w:rPr>
      <w:color w:val="326891"/>
      <w:spacing w:val="15"/>
    </w:rPr>
  </w:style>
  <w:style w:type="character" w:customStyle="1" w:styleId="2737">
    <w:name w:val="ListLabel 2696"/>
    <w:qFormat/>
    <w:uiPriority w:val="0"/>
    <w:rPr>
      <w:i/>
      <w:iCs/>
      <w:color w:val="FF7800"/>
      <w:spacing w:val="15"/>
    </w:rPr>
  </w:style>
  <w:style w:type="character" w:customStyle="1" w:styleId="2738">
    <w:name w:val="ListLabel 2697"/>
    <w:qFormat/>
    <w:uiPriority w:val="0"/>
    <w:rPr>
      <w:rFonts w:ascii="SimSun" w:hAnsi="SimSun" w:eastAsia="SimSun" w:cs="SimSun"/>
      <w:sz w:val="24"/>
      <w:szCs w:val="24"/>
    </w:rPr>
  </w:style>
  <w:style w:type="character" w:customStyle="1" w:styleId="2739">
    <w:name w:val="ListLabel 2698"/>
    <w:qFormat/>
    <w:uiPriority w:val="0"/>
    <w:rPr>
      <w:rFonts w:ascii="Times New Roman" w:hAnsi="Times New Roman"/>
      <w:b/>
      <w:sz w:val="24"/>
      <w:szCs w:val="28"/>
    </w:rPr>
  </w:style>
  <w:style w:type="character" w:customStyle="1" w:styleId="2740">
    <w:name w:val="ListLabel 2699"/>
    <w:qFormat/>
    <w:uiPriority w:val="0"/>
    <w:rPr>
      <w:rFonts w:cs="Symbol"/>
    </w:rPr>
  </w:style>
  <w:style w:type="character" w:customStyle="1" w:styleId="2741">
    <w:name w:val="ListLabel 2700"/>
    <w:qFormat/>
    <w:uiPriority w:val="0"/>
    <w:rPr>
      <w:rFonts w:cs="Courier New"/>
    </w:rPr>
  </w:style>
  <w:style w:type="character" w:customStyle="1" w:styleId="2742">
    <w:name w:val="ListLabel 2701"/>
    <w:qFormat/>
    <w:uiPriority w:val="0"/>
    <w:rPr>
      <w:rFonts w:cs="Wingdings"/>
    </w:rPr>
  </w:style>
  <w:style w:type="character" w:customStyle="1" w:styleId="2743">
    <w:name w:val="ListLabel 2702"/>
    <w:qFormat/>
    <w:uiPriority w:val="0"/>
    <w:rPr>
      <w:rFonts w:cs="Symbol"/>
    </w:rPr>
  </w:style>
  <w:style w:type="character" w:customStyle="1" w:styleId="2744">
    <w:name w:val="ListLabel 2703"/>
    <w:qFormat/>
    <w:uiPriority w:val="0"/>
    <w:rPr>
      <w:rFonts w:cs="Courier New"/>
    </w:rPr>
  </w:style>
  <w:style w:type="character" w:customStyle="1" w:styleId="2745">
    <w:name w:val="ListLabel 2704"/>
    <w:qFormat/>
    <w:uiPriority w:val="0"/>
    <w:rPr>
      <w:rFonts w:cs="Wingdings"/>
    </w:rPr>
  </w:style>
  <w:style w:type="character" w:customStyle="1" w:styleId="2746">
    <w:name w:val="ListLabel 2705"/>
    <w:qFormat/>
    <w:uiPriority w:val="0"/>
    <w:rPr>
      <w:rFonts w:cs="Symbol"/>
    </w:rPr>
  </w:style>
  <w:style w:type="character" w:customStyle="1" w:styleId="2747">
    <w:name w:val="ListLabel 2706"/>
    <w:qFormat/>
    <w:uiPriority w:val="0"/>
    <w:rPr>
      <w:rFonts w:cs="Courier New"/>
    </w:rPr>
  </w:style>
  <w:style w:type="character" w:customStyle="1" w:styleId="2748">
    <w:name w:val="ListLabel 2707"/>
    <w:qFormat/>
    <w:uiPriority w:val="0"/>
    <w:rPr>
      <w:rFonts w:cs="Wingdings"/>
    </w:rPr>
  </w:style>
  <w:style w:type="character" w:customStyle="1" w:styleId="2749">
    <w:name w:val="ListLabel 2708"/>
    <w:qFormat/>
    <w:uiPriority w:val="0"/>
    <w:rPr>
      <w:rFonts w:cs="Symbol"/>
      <w:b/>
      <w:sz w:val="24"/>
    </w:rPr>
  </w:style>
  <w:style w:type="character" w:customStyle="1" w:styleId="2750">
    <w:name w:val="ListLabel 2709"/>
    <w:qFormat/>
    <w:uiPriority w:val="0"/>
    <w:rPr>
      <w:rFonts w:cs="Courier New"/>
    </w:rPr>
  </w:style>
  <w:style w:type="character" w:customStyle="1" w:styleId="2751">
    <w:name w:val="ListLabel 2710"/>
    <w:qFormat/>
    <w:uiPriority w:val="0"/>
    <w:rPr>
      <w:rFonts w:cs="Wingdings"/>
    </w:rPr>
  </w:style>
  <w:style w:type="character" w:customStyle="1" w:styleId="2752">
    <w:name w:val="ListLabel 2711"/>
    <w:qFormat/>
    <w:uiPriority w:val="0"/>
    <w:rPr>
      <w:rFonts w:cs="Symbol"/>
    </w:rPr>
  </w:style>
  <w:style w:type="character" w:customStyle="1" w:styleId="2753">
    <w:name w:val="ListLabel 2712"/>
    <w:qFormat/>
    <w:uiPriority w:val="0"/>
    <w:rPr>
      <w:rFonts w:cs="Courier New"/>
    </w:rPr>
  </w:style>
  <w:style w:type="character" w:customStyle="1" w:styleId="2754">
    <w:name w:val="ListLabel 2713"/>
    <w:qFormat/>
    <w:uiPriority w:val="0"/>
    <w:rPr>
      <w:rFonts w:cs="Wingdings"/>
    </w:rPr>
  </w:style>
  <w:style w:type="character" w:customStyle="1" w:styleId="2755">
    <w:name w:val="ListLabel 2714"/>
    <w:qFormat/>
    <w:uiPriority w:val="0"/>
    <w:rPr>
      <w:rFonts w:cs="Symbol"/>
    </w:rPr>
  </w:style>
  <w:style w:type="character" w:customStyle="1" w:styleId="2756">
    <w:name w:val="ListLabel 2715"/>
    <w:qFormat/>
    <w:uiPriority w:val="0"/>
    <w:rPr>
      <w:rFonts w:cs="Courier New"/>
    </w:rPr>
  </w:style>
  <w:style w:type="character" w:customStyle="1" w:styleId="2757">
    <w:name w:val="ListLabel 2716"/>
    <w:qFormat/>
    <w:uiPriority w:val="0"/>
    <w:rPr>
      <w:rFonts w:cs="Wingdings"/>
    </w:rPr>
  </w:style>
  <w:style w:type="character" w:customStyle="1" w:styleId="2758">
    <w:name w:val="ListLabel 2717"/>
    <w:qFormat/>
    <w:uiPriority w:val="0"/>
    <w:rPr>
      <w:rFonts w:cs="Symbol"/>
    </w:rPr>
  </w:style>
  <w:style w:type="character" w:customStyle="1" w:styleId="2759">
    <w:name w:val="ListLabel 2718"/>
    <w:qFormat/>
    <w:uiPriority w:val="0"/>
    <w:rPr>
      <w:rFonts w:cs="Courier New"/>
    </w:rPr>
  </w:style>
  <w:style w:type="character" w:customStyle="1" w:styleId="2760">
    <w:name w:val="ListLabel 2719"/>
    <w:qFormat/>
    <w:uiPriority w:val="0"/>
    <w:rPr>
      <w:rFonts w:cs="Wingdings"/>
    </w:rPr>
  </w:style>
  <w:style w:type="character" w:customStyle="1" w:styleId="2761">
    <w:name w:val="ListLabel 2720"/>
    <w:qFormat/>
    <w:uiPriority w:val="0"/>
    <w:rPr>
      <w:rFonts w:cs="Symbol"/>
    </w:rPr>
  </w:style>
  <w:style w:type="character" w:customStyle="1" w:styleId="2762">
    <w:name w:val="ListLabel 2721"/>
    <w:qFormat/>
    <w:uiPriority w:val="0"/>
    <w:rPr>
      <w:rFonts w:cs="Courier New"/>
    </w:rPr>
  </w:style>
  <w:style w:type="character" w:customStyle="1" w:styleId="2763">
    <w:name w:val="ListLabel 2722"/>
    <w:qFormat/>
    <w:uiPriority w:val="0"/>
    <w:rPr>
      <w:rFonts w:cs="Wingdings"/>
    </w:rPr>
  </w:style>
  <w:style w:type="character" w:customStyle="1" w:styleId="2764">
    <w:name w:val="ListLabel 2723"/>
    <w:qFormat/>
    <w:uiPriority w:val="0"/>
    <w:rPr>
      <w:rFonts w:cs="Symbol"/>
    </w:rPr>
  </w:style>
  <w:style w:type="character" w:customStyle="1" w:styleId="2765">
    <w:name w:val="ListLabel 2724"/>
    <w:qFormat/>
    <w:uiPriority w:val="0"/>
    <w:rPr>
      <w:rFonts w:cs="Courier New"/>
    </w:rPr>
  </w:style>
  <w:style w:type="character" w:customStyle="1" w:styleId="2766">
    <w:name w:val="ListLabel 2725"/>
    <w:qFormat/>
    <w:uiPriority w:val="0"/>
    <w:rPr>
      <w:rFonts w:cs="Wingdings"/>
    </w:rPr>
  </w:style>
  <w:style w:type="character" w:customStyle="1" w:styleId="2767">
    <w:name w:val="ListLabel 2726"/>
    <w:qFormat/>
    <w:uiPriority w:val="0"/>
    <w:rPr>
      <w:rFonts w:cs="Symbol"/>
    </w:rPr>
  </w:style>
  <w:style w:type="character" w:customStyle="1" w:styleId="2768">
    <w:name w:val="ListLabel 2727"/>
    <w:qFormat/>
    <w:uiPriority w:val="0"/>
    <w:rPr>
      <w:rFonts w:cs="Courier New"/>
    </w:rPr>
  </w:style>
  <w:style w:type="character" w:customStyle="1" w:styleId="2769">
    <w:name w:val="ListLabel 2728"/>
    <w:qFormat/>
    <w:uiPriority w:val="0"/>
    <w:rPr>
      <w:rFonts w:cs="Wingdings"/>
    </w:rPr>
  </w:style>
  <w:style w:type="character" w:customStyle="1" w:styleId="2770">
    <w:name w:val="ListLabel 2729"/>
    <w:qFormat/>
    <w:uiPriority w:val="0"/>
    <w:rPr>
      <w:rFonts w:cs="Symbol"/>
    </w:rPr>
  </w:style>
  <w:style w:type="character" w:customStyle="1" w:styleId="2771">
    <w:name w:val="ListLabel 2730"/>
    <w:qFormat/>
    <w:uiPriority w:val="0"/>
    <w:rPr>
      <w:rFonts w:cs="Courier New"/>
    </w:rPr>
  </w:style>
  <w:style w:type="character" w:customStyle="1" w:styleId="2772">
    <w:name w:val="ListLabel 2731"/>
    <w:qFormat/>
    <w:uiPriority w:val="0"/>
    <w:rPr>
      <w:rFonts w:cs="Wingdings"/>
    </w:rPr>
  </w:style>
  <w:style w:type="character" w:customStyle="1" w:styleId="2773">
    <w:name w:val="ListLabel 2732"/>
    <w:qFormat/>
    <w:uiPriority w:val="0"/>
    <w:rPr>
      <w:rFonts w:cs="Symbol"/>
    </w:rPr>
  </w:style>
  <w:style w:type="character" w:customStyle="1" w:styleId="2774">
    <w:name w:val="ListLabel 2733"/>
    <w:qFormat/>
    <w:uiPriority w:val="0"/>
    <w:rPr>
      <w:rFonts w:cs="Courier New"/>
    </w:rPr>
  </w:style>
  <w:style w:type="character" w:customStyle="1" w:styleId="2775">
    <w:name w:val="ListLabel 2734"/>
    <w:qFormat/>
    <w:uiPriority w:val="0"/>
    <w:rPr>
      <w:rFonts w:cs="Wingdings"/>
    </w:rPr>
  </w:style>
  <w:style w:type="character" w:customStyle="1" w:styleId="2776">
    <w:name w:val="ListLabel 2735"/>
    <w:qFormat/>
    <w:uiPriority w:val="0"/>
    <w:rPr>
      <w:rFonts w:ascii="RgsyshAdvTTb8864ccf.B" w:hAnsi="RgsyshAdvTTb8864ccf.B" w:cs="Symbol"/>
      <w:b/>
      <w:sz w:val="24"/>
    </w:rPr>
  </w:style>
  <w:style w:type="character" w:customStyle="1" w:styleId="2777">
    <w:name w:val="ListLabel 2736"/>
    <w:qFormat/>
    <w:uiPriority w:val="0"/>
    <w:rPr>
      <w:rFonts w:cs="Courier New"/>
    </w:rPr>
  </w:style>
  <w:style w:type="character" w:customStyle="1" w:styleId="2778">
    <w:name w:val="ListLabel 2737"/>
    <w:qFormat/>
    <w:uiPriority w:val="0"/>
    <w:rPr>
      <w:rFonts w:cs="Wingdings"/>
    </w:rPr>
  </w:style>
  <w:style w:type="character" w:customStyle="1" w:styleId="2779">
    <w:name w:val="ListLabel 2738"/>
    <w:qFormat/>
    <w:uiPriority w:val="0"/>
    <w:rPr>
      <w:rFonts w:cs="Symbol"/>
    </w:rPr>
  </w:style>
  <w:style w:type="character" w:customStyle="1" w:styleId="2780">
    <w:name w:val="ListLabel 2739"/>
    <w:qFormat/>
    <w:uiPriority w:val="0"/>
    <w:rPr>
      <w:rFonts w:cs="Courier New"/>
    </w:rPr>
  </w:style>
  <w:style w:type="character" w:customStyle="1" w:styleId="2781">
    <w:name w:val="ListLabel 2740"/>
    <w:qFormat/>
    <w:uiPriority w:val="0"/>
    <w:rPr>
      <w:rFonts w:cs="Wingdings"/>
    </w:rPr>
  </w:style>
  <w:style w:type="character" w:customStyle="1" w:styleId="2782">
    <w:name w:val="ListLabel 2741"/>
    <w:qFormat/>
    <w:uiPriority w:val="0"/>
    <w:rPr>
      <w:rFonts w:cs="Symbol"/>
    </w:rPr>
  </w:style>
  <w:style w:type="character" w:customStyle="1" w:styleId="2783">
    <w:name w:val="ListLabel 2742"/>
    <w:qFormat/>
    <w:uiPriority w:val="0"/>
    <w:rPr>
      <w:rFonts w:cs="Courier New"/>
    </w:rPr>
  </w:style>
  <w:style w:type="character" w:customStyle="1" w:styleId="2784">
    <w:name w:val="ListLabel 2743"/>
    <w:qFormat/>
    <w:uiPriority w:val="0"/>
    <w:rPr>
      <w:rFonts w:cs="Wingdings"/>
    </w:rPr>
  </w:style>
  <w:style w:type="character" w:customStyle="1" w:styleId="2785">
    <w:name w:val="ListLabel 2744"/>
    <w:qFormat/>
    <w:uiPriority w:val="0"/>
    <w:rPr>
      <w:rFonts w:cs="Symbol"/>
      <w:sz w:val="24"/>
      <w:szCs w:val="32"/>
    </w:rPr>
  </w:style>
  <w:style w:type="character" w:customStyle="1" w:styleId="2786">
    <w:name w:val="ListLabel 2745"/>
    <w:qFormat/>
    <w:uiPriority w:val="0"/>
    <w:rPr>
      <w:rFonts w:cs="Courier New"/>
    </w:rPr>
  </w:style>
  <w:style w:type="character" w:customStyle="1" w:styleId="2787">
    <w:name w:val="ListLabel 2746"/>
    <w:qFormat/>
    <w:uiPriority w:val="0"/>
    <w:rPr>
      <w:rFonts w:cs="Wingdings"/>
    </w:rPr>
  </w:style>
  <w:style w:type="character" w:customStyle="1" w:styleId="2788">
    <w:name w:val="ListLabel 2747"/>
    <w:qFormat/>
    <w:uiPriority w:val="0"/>
    <w:rPr>
      <w:rFonts w:cs="Symbol"/>
    </w:rPr>
  </w:style>
  <w:style w:type="character" w:customStyle="1" w:styleId="2789">
    <w:name w:val="ListLabel 2748"/>
    <w:qFormat/>
    <w:uiPriority w:val="0"/>
    <w:rPr>
      <w:rFonts w:cs="Courier New"/>
    </w:rPr>
  </w:style>
  <w:style w:type="character" w:customStyle="1" w:styleId="2790">
    <w:name w:val="ListLabel 2749"/>
    <w:qFormat/>
    <w:uiPriority w:val="0"/>
    <w:rPr>
      <w:rFonts w:cs="Wingdings"/>
    </w:rPr>
  </w:style>
  <w:style w:type="character" w:customStyle="1" w:styleId="2791">
    <w:name w:val="ListLabel 2750"/>
    <w:qFormat/>
    <w:uiPriority w:val="0"/>
    <w:rPr>
      <w:rFonts w:cs="Symbol"/>
    </w:rPr>
  </w:style>
  <w:style w:type="character" w:customStyle="1" w:styleId="2792">
    <w:name w:val="ListLabel 2751"/>
    <w:qFormat/>
    <w:uiPriority w:val="0"/>
    <w:rPr>
      <w:rFonts w:cs="Courier New"/>
    </w:rPr>
  </w:style>
  <w:style w:type="character" w:customStyle="1" w:styleId="2793">
    <w:name w:val="ListLabel 2752"/>
    <w:qFormat/>
    <w:uiPriority w:val="0"/>
    <w:rPr>
      <w:rFonts w:cs="Wingdings"/>
    </w:rPr>
  </w:style>
  <w:style w:type="character" w:customStyle="1" w:styleId="2794">
    <w:name w:val="ListLabel 2753"/>
    <w:qFormat/>
    <w:uiPriority w:val="0"/>
    <w:rPr>
      <w:rFonts w:cs="Symbol"/>
    </w:rPr>
  </w:style>
  <w:style w:type="character" w:customStyle="1" w:styleId="2795">
    <w:name w:val="ListLabel 2754"/>
    <w:qFormat/>
    <w:uiPriority w:val="0"/>
    <w:rPr>
      <w:rFonts w:cs="Courier New"/>
    </w:rPr>
  </w:style>
  <w:style w:type="character" w:customStyle="1" w:styleId="2796">
    <w:name w:val="ListLabel 2755"/>
    <w:qFormat/>
    <w:uiPriority w:val="0"/>
    <w:rPr>
      <w:rFonts w:cs="Wingdings"/>
    </w:rPr>
  </w:style>
  <w:style w:type="character" w:customStyle="1" w:styleId="2797">
    <w:name w:val="ListLabel 2756"/>
    <w:qFormat/>
    <w:uiPriority w:val="0"/>
    <w:rPr>
      <w:rFonts w:cs="Symbol"/>
    </w:rPr>
  </w:style>
  <w:style w:type="character" w:customStyle="1" w:styleId="2798">
    <w:name w:val="ListLabel 2757"/>
    <w:qFormat/>
    <w:uiPriority w:val="0"/>
    <w:rPr>
      <w:rFonts w:cs="Courier New"/>
    </w:rPr>
  </w:style>
  <w:style w:type="character" w:customStyle="1" w:styleId="2799">
    <w:name w:val="ListLabel 2758"/>
    <w:qFormat/>
    <w:uiPriority w:val="0"/>
    <w:rPr>
      <w:rFonts w:cs="Wingdings"/>
    </w:rPr>
  </w:style>
  <w:style w:type="character" w:customStyle="1" w:styleId="2800">
    <w:name w:val="ListLabel 2759"/>
    <w:qFormat/>
    <w:uiPriority w:val="0"/>
    <w:rPr>
      <w:rFonts w:cs="Symbol"/>
    </w:rPr>
  </w:style>
  <w:style w:type="character" w:customStyle="1" w:styleId="2801">
    <w:name w:val="ListLabel 2760"/>
    <w:qFormat/>
    <w:uiPriority w:val="0"/>
    <w:rPr>
      <w:rFonts w:cs="Courier New"/>
    </w:rPr>
  </w:style>
  <w:style w:type="character" w:customStyle="1" w:styleId="2802">
    <w:name w:val="ListLabel 2761"/>
    <w:qFormat/>
    <w:uiPriority w:val="0"/>
    <w:rPr>
      <w:rFonts w:cs="Wingdings"/>
    </w:rPr>
  </w:style>
  <w:style w:type="character" w:customStyle="1" w:styleId="2803">
    <w:name w:val="ListLabel 2762"/>
    <w:qFormat/>
    <w:uiPriority w:val="0"/>
    <w:rPr>
      <w:rFonts w:cs="OpenSymbol"/>
    </w:rPr>
  </w:style>
  <w:style w:type="character" w:customStyle="1" w:styleId="2804">
    <w:name w:val="ListLabel 2763"/>
    <w:qFormat/>
    <w:uiPriority w:val="0"/>
    <w:rPr>
      <w:rFonts w:cs="OpenSymbol"/>
    </w:rPr>
  </w:style>
  <w:style w:type="character" w:customStyle="1" w:styleId="2805">
    <w:name w:val="ListLabel 2764"/>
    <w:qFormat/>
    <w:uiPriority w:val="0"/>
    <w:rPr>
      <w:rFonts w:cs="OpenSymbol"/>
    </w:rPr>
  </w:style>
  <w:style w:type="character" w:customStyle="1" w:styleId="2806">
    <w:name w:val="ListLabel 2765"/>
    <w:qFormat/>
    <w:uiPriority w:val="0"/>
    <w:rPr>
      <w:rFonts w:cs="OpenSymbol"/>
    </w:rPr>
  </w:style>
  <w:style w:type="character" w:customStyle="1" w:styleId="2807">
    <w:name w:val="ListLabel 2766"/>
    <w:qFormat/>
    <w:uiPriority w:val="0"/>
    <w:rPr>
      <w:rFonts w:cs="OpenSymbol"/>
    </w:rPr>
  </w:style>
  <w:style w:type="character" w:customStyle="1" w:styleId="2808">
    <w:name w:val="ListLabel 2767"/>
    <w:qFormat/>
    <w:uiPriority w:val="0"/>
    <w:rPr>
      <w:rFonts w:cs="OpenSymbol"/>
    </w:rPr>
  </w:style>
  <w:style w:type="character" w:customStyle="1" w:styleId="2809">
    <w:name w:val="ListLabel 2768"/>
    <w:qFormat/>
    <w:uiPriority w:val="0"/>
    <w:rPr>
      <w:rFonts w:cs="OpenSymbol"/>
    </w:rPr>
  </w:style>
  <w:style w:type="character" w:customStyle="1" w:styleId="2810">
    <w:name w:val="ListLabel 2769"/>
    <w:qFormat/>
    <w:uiPriority w:val="0"/>
    <w:rPr>
      <w:rFonts w:cs="OpenSymbol"/>
    </w:rPr>
  </w:style>
  <w:style w:type="character" w:customStyle="1" w:styleId="2811">
    <w:name w:val="ListLabel 2770"/>
    <w:qFormat/>
    <w:uiPriority w:val="0"/>
    <w:rPr>
      <w:rFonts w:cs="OpenSymbol"/>
    </w:rPr>
  </w:style>
  <w:style w:type="character" w:customStyle="1" w:styleId="2812">
    <w:name w:val="ListLabel 2771"/>
    <w:qFormat/>
    <w:uiPriority w:val="0"/>
    <w:rPr>
      <w:rFonts w:cs="Wingdings"/>
      <w:sz w:val="22"/>
    </w:rPr>
  </w:style>
  <w:style w:type="character" w:customStyle="1" w:styleId="2813">
    <w:name w:val="ListLabel 2772"/>
    <w:qFormat/>
    <w:uiPriority w:val="0"/>
    <w:rPr>
      <w:rFonts w:cs="Courier New"/>
      <w:sz w:val="20"/>
    </w:rPr>
  </w:style>
  <w:style w:type="character" w:customStyle="1" w:styleId="2814">
    <w:name w:val="ListLabel 2773"/>
    <w:qFormat/>
    <w:uiPriority w:val="0"/>
    <w:rPr>
      <w:rFonts w:cs="Wingdings"/>
      <w:sz w:val="20"/>
    </w:rPr>
  </w:style>
  <w:style w:type="character" w:customStyle="1" w:styleId="2815">
    <w:name w:val="ListLabel 2774"/>
    <w:qFormat/>
    <w:uiPriority w:val="0"/>
    <w:rPr>
      <w:rFonts w:cs="Wingdings"/>
      <w:sz w:val="20"/>
    </w:rPr>
  </w:style>
  <w:style w:type="character" w:customStyle="1" w:styleId="2816">
    <w:name w:val="ListLabel 2775"/>
    <w:qFormat/>
    <w:uiPriority w:val="0"/>
    <w:rPr>
      <w:rFonts w:cs="Wingdings"/>
      <w:sz w:val="20"/>
    </w:rPr>
  </w:style>
  <w:style w:type="character" w:customStyle="1" w:styleId="2817">
    <w:name w:val="ListLabel 2776"/>
    <w:qFormat/>
    <w:uiPriority w:val="0"/>
    <w:rPr>
      <w:rFonts w:cs="Wingdings"/>
      <w:sz w:val="20"/>
    </w:rPr>
  </w:style>
  <w:style w:type="character" w:customStyle="1" w:styleId="2818">
    <w:name w:val="ListLabel 2777"/>
    <w:qFormat/>
    <w:uiPriority w:val="0"/>
    <w:rPr>
      <w:rFonts w:cs="Wingdings"/>
      <w:sz w:val="20"/>
    </w:rPr>
  </w:style>
  <w:style w:type="character" w:customStyle="1" w:styleId="2819">
    <w:name w:val="ListLabel 2778"/>
    <w:qFormat/>
    <w:uiPriority w:val="0"/>
    <w:rPr>
      <w:rFonts w:cs="Wingdings"/>
      <w:sz w:val="20"/>
    </w:rPr>
  </w:style>
  <w:style w:type="character" w:customStyle="1" w:styleId="2820">
    <w:name w:val="ListLabel 2779"/>
    <w:qFormat/>
    <w:uiPriority w:val="0"/>
    <w:rPr>
      <w:rFonts w:cs="Wingdings"/>
      <w:sz w:val="20"/>
    </w:rPr>
  </w:style>
  <w:style w:type="character" w:customStyle="1" w:styleId="2821">
    <w:name w:val="ListLabel 2780"/>
    <w:qFormat/>
    <w:uiPriority w:val="0"/>
    <w:rPr>
      <w:rFonts w:ascii="Times New Roman" w:hAnsi="Times New Roman" w:cs="Wingdings"/>
      <w:sz w:val="22"/>
    </w:rPr>
  </w:style>
  <w:style w:type="character" w:customStyle="1" w:styleId="2822">
    <w:name w:val="ListLabel 2781"/>
    <w:qFormat/>
    <w:uiPriority w:val="0"/>
    <w:rPr>
      <w:rFonts w:cs="Courier New"/>
      <w:sz w:val="20"/>
    </w:rPr>
  </w:style>
  <w:style w:type="character" w:customStyle="1" w:styleId="2823">
    <w:name w:val="ListLabel 2782"/>
    <w:qFormat/>
    <w:uiPriority w:val="0"/>
    <w:rPr>
      <w:rFonts w:cs="Wingdings"/>
      <w:sz w:val="20"/>
    </w:rPr>
  </w:style>
  <w:style w:type="character" w:customStyle="1" w:styleId="2824">
    <w:name w:val="ListLabel 2783"/>
    <w:qFormat/>
    <w:uiPriority w:val="0"/>
    <w:rPr>
      <w:rFonts w:cs="Wingdings"/>
      <w:sz w:val="20"/>
    </w:rPr>
  </w:style>
  <w:style w:type="character" w:customStyle="1" w:styleId="2825">
    <w:name w:val="ListLabel 2784"/>
    <w:qFormat/>
    <w:uiPriority w:val="0"/>
    <w:rPr>
      <w:rFonts w:cs="Wingdings"/>
      <w:sz w:val="20"/>
    </w:rPr>
  </w:style>
  <w:style w:type="character" w:customStyle="1" w:styleId="2826">
    <w:name w:val="ListLabel 2785"/>
    <w:qFormat/>
    <w:uiPriority w:val="0"/>
    <w:rPr>
      <w:rFonts w:cs="Wingdings"/>
      <w:sz w:val="20"/>
    </w:rPr>
  </w:style>
  <w:style w:type="character" w:customStyle="1" w:styleId="2827">
    <w:name w:val="ListLabel 2786"/>
    <w:qFormat/>
    <w:uiPriority w:val="0"/>
    <w:rPr>
      <w:rFonts w:cs="Wingdings"/>
      <w:sz w:val="20"/>
    </w:rPr>
  </w:style>
  <w:style w:type="character" w:customStyle="1" w:styleId="2828">
    <w:name w:val="ListLabel 2787"/>
    <w:qFormat/>
    <w:uiPriority w:val="0"/>
    <w:rPr>
      <w:rFonts w:cs="Wingdings"/>
      <w:sz w:val="20"/>
    </w:rPr>
  </w:style>
  <w:style w:type="character" w:customStyle="1" w:styleId="2829">
    <w:name w:val="ListLabel 2788"/>
    <w:qFormat/>
    <w:uiPriority w:val="0"/>
    <w:rPr>
      <w:rFonts w:cs="Wingdings"/>
      <w:sz w:val="20"/>
    </w:rPr>
  </w:style>
  <w:style w:type="character" w:customStyle="1" w:styleId="2830">
    <w:name w:val="ListLabel 2789"/>
    <w:qFormat/>
    <w:uiPriority w:val="0"/>
    <w:rPr>
      <w:rFonts w:cs="Symbol"/>
    </w:rPr>
  </w:style>
  <w:style w:type="character" w:customStyle="1" w:styleId="2831">
    <w:name w:val="ListLabel 2790"/>
    <w:qFormat/>
    <w:uiPriority w:val="0"/>
    <w:rPr>
      <w:rFonts w:cs="Courier New"/>
    </w:rPr>
  </w:style>
  <w:style w:type="character" w:customStyle="1" w:styleId="2832">
    <w:name w:val="ListLabel 2791"/>
    <w:qFormat/>
    <w:uiPriority w:val="0"/>
    <w:rPr>
      <w:rFonts w:cs="Wingdings"/>
    </w:rPr>
  </w:style>
  <w:style w:type="character" w:customStyle="1" w:styleId="2833">
    <w:name w:val="ListLabel 2792"/>
    <w:qFormat/>
    <w:uiPriority w:val="0"/>
    <w:rPr>
      <w:rFonts w:cs="Symbol"/>
    </w:rPr>
  </w:style>
  <w:style w:type="character" w:customStyle="1" w:styleId="2834">
    <w:name w:val="ListLabel 2793"/>
    <w:qFormat/>
    <w:uiPriority w:val="0"/>
    <w:rPr>
      <w:rFonts w:cs="Courier New"/>
    </w:rPr>
  </w:style>
  <w:style w:type="character" w:customStyle="1" w:styleId="2835">
    <w:name w:val="ListLabel 2794"/>
    <w:qFormat/>
    <w:uiPriority w:val="0"/>
    <w:rPr>
      <w:rFonts w:cs="Wingdings"/>
    </w:rPr>
  </w:style>
  <w:style w:type="character" w:customStyle="1" w:styleId="2836">
    <w:name w:val="ListLabel 2795"/>
    <w:qFormat/>
    <w:uiPriority w:val="0"/>
    <w:rPr>
      <w:rFonts w:cs="Symbol"/>
    </w:rPr>
  </w:style>
  <w:style w:type="character" w:customStyle="1" w:styleId="2837">
    <w:name w:val="ListLabel 2796"/>
    <w:qFormat/>
    <w:uiPriority w:val="0"/>
    <w:rPr>
      <w:rFonts w:cs="Courier New"/>
    </w:rPr>
  </w:style>
  <w:style w:type="character" w:customStyle="1" w:styleId="2838">
    <w:name w:val="ListLabel 2797"/>
    <w:qFormat/>
    <w:uiPriority w:val="0"/>
    <w:rPr>
      <w:rFonts w:cs="Wingdings"/>
    </w:rPr>
  </w:style>
  <w:style w:type="character" w:customStyle="1" w:styleId="2839">
    <w:name w:val="ListLabel 2798"/>
    <w:qFormat/>
    <w:uiPriority w:val="0"/>
    <w:rPr>
      <w:rFonts w:cs="Symbol"/>
      <w:sz w:val="20"/>
    </w:rPr>
  </w:style>
  <w:style w:type="character" w:customStyle="1" w:styleId="2840">
    <w:name w:val="ListLabel 2799"/>
    <w:qFormat/>
    <w:uiPriority w:val="0"/>
    <w:rPr>
      <w:rFonts w:cs="Courier New"/>
    </w:rPr>
  </w:style>
  <w:style w:type="character" w:customStyle="1" w:styleId="2841">
    <w:name w:val="ListLabel 2800"/>
    <w:qFormat/>
    <w:uiPriority w:val="0"/>
    <w:rPr>
      <w:rFonts w:cs="Wingdings"/>
    </w:rPr>
  </w:style>
  <w:style w:type="character" w:customStyle="1" w:styleId="2842">
    <w:name w:val="ListLabel 2801"/>
    <w:qFormat/>
    <w:uiPriority w:val="0"/>
    <w:rPr>
      <w:rFonts w:cs="Symbol"/>
    </w:rPr>
  </w:style>
  <w:style w:type="character" w:customStyle="1" w:styleId="2843">
    <w:name w:val="ListLabel 2802"/>
    <w:qFormat/>
    <w:uiPriority w:val="0"/>
    <w:rPr>
      <w:rFonts w:cs="Courier New"/>
    </w:rPr>
  </w:style>
  <w:style w:type="character" w:customStyle="1" w:styleId="2844">
    <w:name w:val="ListLabel 2803"/>
    <w:qFormat/>
    <w:uiPriority w:val="0"/>
    <w:rPr>
      <w:rFonts w:cs="Wingdings"/>
    </w:rPr>
  </w:style>
  <w:style w:type="character" w:customStyle="1" w:styleId="2845">
    <w:name w:val="ListLabel 2804"/>
    <w:qFormat/>
    <w:uiPriority w:val="0"/>
    <w:rPr>
      <w:rFonts w:cs="Symbol"/>
    </w:rPr>
  </w:style>
  <w:style w:type="character" w:customStyle="1" w:styleId="2846">
    <w:name w:val="ListLabel 2805"/>
    <w:qFormat/>
    <w:uiPriority w:val="0"/>
    <w:rPr>
      <w:rFonts w:cs="Courier New"/>
    </w:rPr>
  </w:style>
  <w:style w:type="character" w:customStyle="1" w:styleId="2847">
    <w:name w:val="ListLabel 2806"/>
    <w:qFormat/>
    <w:uiPriority w:val="0"/>
    <w:rPr>
      <w:rFonts w:cs="Wingdings"/>
    </w:rPr>
  </w:style>
  <w:style w:type="character" w:customStyle="1" w:styleId="2848">
    <w:name w:val="ListLabel 2807"/>
    <w:qFormat/>
    <w:uiPriority w:val="0"/>
    <w:rPr>
      <w:rFonts w:ascii="Georgia" w:hAnsi="Georgia" w:cs="Times New Roman"/>
    </w:rPr>
  </w:style>
  <w:style w:type="character" w:customStyle="1" w:styleId="2849">
    <w:name w:val="ListLabel 2808"/>
    <w:qFormat/>
    <w:uiPriority w:val="0"/>
    <w:rPr>
      <w:rFonts w:cs="Courier New"/>
    </w:rPr>
  </w:style>
  <w:style w:type="character" w:customStyle="1" w:styleId="2850">
    <w:name w:val="ListLabel 2809"/>
    <w:qFormat/>
    <w:uiPriority w:val="0"/>
    <w:rPr>
      <w:rFonts w:cs="Wingdings"/>
    </w:rPr>
  </w:style>
  <w:style w:type="character" w:customStyle="1" w:styleId="2851">
    <w:name w:val="ListLabel 2810"/>
    <w:qFormat/>
    <w:uiPriority w:val="0"/>
    <w:rPr>
      <w:rFonts w:cs="Symbol"/>
    </w:rPr>
  </w:style>
  <w:style w:type="character" w:customStyle="1" w:styleId="2852">
    <w:name w:val="ListLabel 2811"/>
    <w:qFormat/>
    <w:uiPriority w:val="0"/>
    <w:rPr>
      <w:rFonts w:cs="Courier New"/>
    </w:rPr>
  </w:style>
  <w:style w:type="character" w:customStyle="1" w:styleId="2853">
    <w:name w:val="ListLabel 2812"/>
    <w:qFormat/>
    <w:uiPriority w:val="0"/>
    <w:rPr>
      <w:rFonts w:cs="Wingdings"/>
    </w:rPr>
  </w:style>
  <w:style w:type="character" w:customStyle="1" w:styleId="2854">
    <w:name w:val="ListLabel 2813"/>
    <w:qFormat/>
    <w:uiPriority w:val="0"/>
    <w:rPr>
      <w:rFonts w:cs="Symbol"/>
    </w:rPr>
  </w:style>
  <w:style w:type="character" w:customStyle="1" w:styleId="2855">
    <w:name w:val="ListLabel 2814"/>
    <w:qFormat/>
    <w:uiPriority w:val="0"/>
    <w:rPr>
      <w:rFonts w:cs="Courier New"/>
    </w:rPr>
  </w:style>
  <w:style w:type="character" w:customStyle="1" w:styleId="2856">
    <w:name w:val="ListLabel 2815"/>
    <w:qFormat/>
    <w:uiPriority w:val="0"/>
    <w:rPr>
      <w:rFonts w:cs="Wingdings"/>
    </w:rPr>
  </w:style>
  <w:style w:type="character" w:customStyle="1" w:styleId="2857">
    <w:name w:val="ListLabel 2816"/>
    <w:qFormat/>
    <w:uiPriority w:val="0"/>
    <w:rPr>
      <w:rFonts w:cs="Symbol"/>
      <w:b/>
      <w:sz w:val="28"/>
    </w:rPr>
  </w:style>
  <w:style w:type="character" w:customStyle="1" w:styleId="2858">
    <w:name w:val="ListLabel 2817"/>
    <w:qFormat/>
    <w:uiPriority w:val="0"/>
    <w:rPr>
      <w:rFonts w:cs="Courier New"/>
    </w:rPr>
  </w:style>
  <w:style w:type="character" w:customStyle="1" w:styleId="2859">
    <w:name w:val="ListLabel 2818"/>
    <w:qFormat/>
    <w:uiPriority w:val="0"/>
    <w:rPr>
      <w:rFonts w:cs="Wingdings"/>
    </w:rPr>
  </w:style>
  <w:style w:type="character" w:customStyle="1" w:styleId="2860">
    <w:name w:val="ListLabel 2819"/>
    <w:qFormat/>
    <w:uiPriority w:val="0"/>
    <w:rPr>
      <w:rFonts w:cs="Symbol"/>
    </w:rPr>
  </w:style>
  <w:style w:type="character" w:customStyle="1" w:styleId="2861">
    <w:name w:val="ListLabel 2820"/>
    <w:qFormat/>
    <w:uiPriority w:val="0"/>
    <w:rPr>
      <w:rFonts w:cs="Courier New"/>
    </w:rPr>
  </w:style>
  <w:style w:type="character" w:customStyle="1" w:styleId="2862">
    <w:name w:val="ListLabel 2821"/>
    <w:qFormat/>
    <w:uiPriority w:val="0"/>
    <w:rPr>
      <w:rFonts w:cs="Wingdings"/>
    </w:rPr>
  </w:style>
  <w:style w:type="character" w:customStyle="1" w:styleId="2863">
    <w:name w:val="ListLabel 2822"/>
    <w:qFormat/>
    <w:uiPriority w:val="0"/>
    <w:rPr>
      <w:rFonts w:cs="Symbol"/>
    </w:rPr>
  </w:style>
  <w:style w:type="character" w:customStyle="1" w:styleId="2864">
    <w:name w:val="ListLabel 2823"/>
    <w:qFormat/>
    <w:uiPriority w:val="0"/>
    <w:rPr>
      <w:rFonts w:cs="Courier New"/>
    </w:rPr>
  </w:style>
  <w:style w:type="character" w:customStyle="1" w:styleId="2865">
    <w:name w:val="ListLabel 2824"/>
    <w:qFormat/>
    <w:uiPriority w:val="0"/>
    <w:rPr>
      <w:rFonts w:cs="Wingdings"/>
    </w:rPr>
  </w:style>
  <w:style w:type="character" w:customStyle="1" w:styleId="2866">
    <w:name w:val="ListLabel 2825"/>
    <w:qFormat/>
    <w:uiPriority w:val="0"/>
    <w:rPr>
      <w:rFonts w:cs="Symbol"/>
      <w:b/>
      <w:sz w:val="28"/>
    </w:rPr>
  </w:style>
  <w:style w:type="character" w:customStyle="1" w:styleId="2867">
    <w:name w:val="ListLabel 2826"/>
    <w:qFormat/>
    <w:uiPriority w:val="0"/>
    <w:rPr>
      <w:rFonts w:cs="Courier New"/>
    </w:rPr>
  </w:style>
  <w:style w:type="character" w:customStyle="1" w:styleId="2868">
    <w:name w:val="ListLabel 2827"/>
    <w:qFormat/>
    <w:uiPriority w:val="0"/>
    <w:rPr>
      <w:rFonts w:cs="Wingdings"/>
    </w:rPr>
  </w:style>
  <w:style w:type="character" w:customStyle="1" w:styleId="2869">
    <w:name w:val="ListLabel 2828"/>
    <w:qFormat/>
    <w:uiPriority w:val="0"/>
    <w:rPr>
      <w:rFonts w:cs="Symbol"/>
    </w:rPr>
  </w:style>
  <w:style w:type="character" w:customStyle="1" w:styleId="2870">
    <w:name w:val="ListLabel 2829"/>
    <w:qFormat/>
    <w:uiPriority w:val="0"/>
    <w:rPr>
      <w:rFonts w:cs="Courier New"/>
    </w:rPr>
  </w:style>
  <w:style w:type="character" w:customStyle="1" w:styleId="2871">
    <w:name w:val="ListLabel 2830"/>
    <w:qFormat/>
    <w:uiPriority w:val="0"/>
    <w:rPr>
      <w:rFonts w:cs="Wingdings"/>
    </w:rPr>
  </w:style>
  <w:style w:type="character" w:customStyle="1" w:styleId="2872">
    <w:name w:val="ListLabel 2831"/>
    <w:qFormat/>
    <w:uiPriority w:val="0"/>
    <w:rPr>
      <w:rFonts w:cs="Symbol"/>
    </w:rPr>
  </w:style>
  <w:style w:type="character" w:customStyle="1" w:styleId="2873">
    <w:name w:val="ListLabel 2832"/>
    <w:qFormat/>
    <w:uiPriority w:val="0"/>
    <w:rPr>
      <w:rFonts w:cs="Courier New"/>
    </w:rPr>
  </w:style>
  <w:style w:type="character" w:customStyle="1" w:styleId="2874">
    <w:name w:val="ListLabel 2833"/>
    <w:qFormat/>
    <w:uiPriority w:val="0"/>
    <w:rPr>
      <w:rFonts w:cs="Wingdings"/>
    </w:rPr>
  </w:style>
  <w:style w:type="character" w:customStyle="1" w:styleId="2875">
    <w:name w:val="ListLabel 2834"/>
    <w:qFormat/>
    <w:uiPriority w:val="0"/>
    <w:rPr>
      <w:rFonts w:ascii="Georgia" w:hAnsi="Georgia" w:cs="Times New Roman"/>
      <w:sz w:val="24"/>
    </w:rPr>
  </w:style>
  <w:style w:type="character" w:customStyle="1" w:styleId="2876">
    <w:name w:val="ListLabel 2835"/>
    <w:qFormat/>
    <w:uiPriority w:val="0"/>
    <w:rPr>
      <w:rFonts w:cs="Courier New"/>
    </w:rPr>
  </w:style>
  <w:style w:type="character" w:customStyle="1" w:styleId="2877">
    <w:name w:val="ListLabel 2836"/>
    <w:qFormat/>
    <w:uiPriority w:val="0"/>
    <w:rPr>
      <w:rFonts w:cs="Wingdings"/>
    </w:rPr>
  </w:style>
  <w:style w:type="character" w:customStyle="1" w:styleId="2878">
    <w:name w:val="ListLabel 2837"/>
    <w:qFormat/>
    <w:uiPriority w:val="0"/>
    <w:rPr>
      <w:rFonts w:cs="Symbol"/>
    </w:rPr>
  </w:style>
  <w:style w:type="character" w:customStyle="1" w:styleId="2879">
    <w:name w:val="ListLabel 2838"/>
    <w:qFormat/>
    <w:uiPriority w:val="0"/>
    <w:rPr>
      <w:rFonts w:cs="Courier New"/>
    </w:rPr>
  </w:style>
  <w:style w:type="character" w:customStyle="1" w:styleId="2880">
    <w:name w:val="ListLabel 2839"/>
    <w:qFormat/>
    <w:uiPriority w:val="0"/>
    <w:rPr>
      <w:rFonts w:cs="Wingdings"/>
    </w:rPr>
  </w:style>
  <w:style w:type="character" w:customStyle="1" w:styleId="2881">
    <w:name w:val="ListLabel 2840"/>
    <w:qFormat/>
    <w:uiPriority w:val="0"/>
    <w:rPr>
      <w:rFonts w:cs="Symbol"/>
    </w:rPr>
  </w:style>
  <w:style w:type="character" w:customStyle="1" w:styleId="2882">
    <w:name w:val="ListLabel 2841"/>
    <w:qFormat/>
    <w:uiPriority w:val="0"/>
    <w:rPr>
      <w:rFonts w:cs="Courier New"/>
    </w:rPr>
  </w:style>
  <w:style w:type="character" w:customStyle="1" w:styleId="2883">
    <w:name w:val="ListLabel 2842"/>
    <w:qFormat/>
    <w:uiPriority w:val="0"/>
    <w:rPr>
      <w:rFonts w:cs="Wingdings"/>
    </w:rPr>
  </w:style>
  <w:style w:type="character" w:customStyle="1" w:styleId="2884">
    <w:name w:val="ListLabel 2843"/>
    <w:qFormat/>
    <w:uiPriority w:val="0"/>
    <w:rPr>
      <w:rFonts w:ascii="Times New Roman" w:hAnsi="Times New Roman" w:cs="Times New Roman"/>
      <w:sz w:val="20"/>
    </w:rPr>
  </w:style>
  <w:style w:type="character" w:customStyle="1" w:styleId="2885">
    <w:name w:val="ListLabel 2844"/>
    <w:qFormat/>
    <w:uiPriority w:val="0"/>
    <w:rPr>
      <w:rFonts w:cs="Courier New"/>
    </w:rPr>
  </w:style>
  <w:style w:type="character" w:customStyle="1" w:styleId="2886">
    <w:name w:val="ListLabel 2845"/>
    <w:qFormat/>
    <w:uiPriority w:val="0"/>
    <w:rPr>
      <w:rFonts w:cs="Wingdings"/>
    </w:rPr>
  </w:style>
  <w:style w:type="character" w:customStyle="1" w:styleId="2887">
    <w:name w:val="ListLabel 2846"/>
    <w:qFormat/>
    <w:uiPriority w:val="0"/>
    <w:rPr>
      <w:rFonts w:cs="Symbol"/>
    </w:rPr>
  </w:style>
  <w:style w:type="character" w:customStyle="1" w:styleId="2888">
    <w:name w:val="ListLabel 2847"/>
    <w:qFormat/>
    <w:uiPriority w:val="0"/>
    <w:rPr>
      <w:rFonts w:cs="Courier New"/>
    </w:rPr>
  </w:style>
  <w:style w:type="character" w:customStyle="1" w:styleId="2889">
    <w:name w:val="ListLabel 2848"/>
    <w:qFormat/>
    <w:uiPriority w:val="0"/>
    <w:rPr>
      <w:rFonts w:cs="Wingdings"/>
    </w:rPr>
  </w:style>
  <w:style w:type="character" w:customStyle="1" w:styleId="2890">
    <w:name w:val="ListLabel 2849"/>
    <w:qFormat/>
    <w:uiPriority w:val="0"/>
    <w:rPr>
      <w:rFonts w:cs="Symbol"/>
    </w:rPr>
  </w:style>
  <w:style w:type="character" w:customStyle="1" w:styleId="2891">
    <w:name w:val="ListLabel 2850"/>
    <w:qFormat/>
    <w:uiPriority w:val="0"/>
    <w:rPr>
      <w:rFonts w:cs="Courier New"/>
    </w:rPr>
  </w:style>
  <w:style w:type="character" w:customStyle="1" w:styleId="2892">
    <w:name w:val="ListLabel 2851"/>
    <w:qFormat/>
    <w:uiPriority w:val="0"/>
    <w:rPr>
      <w:rFonts w:cs="Wingdings"/>
    </w:rPr>
  </w:style>
  <w:style w:type="character" w:customStyle="1" w:styleId="2893">
    <w:name w:val="ListLabel 2852"/>
    <w:qFormat/>
    <w:uiPriority w:val="0"/>
    <w:rPr>
      <w:rFonts w:cs="Times New Roman"/>
    </w:rPr>
  </w:style>
  <w:style w:type="character" w:customStyle="1" w:styleId="2894">
    <w:name w:val="ListLabel 2853"/>
    <w:qFormat/>
    <w:uiPriority w:val="0"/>
    <w:rPr>
      <w:rFonts w:cs="Courier New"/>
    </w:rPr>
  </w:style>
  <w:style w:type="character" w:customStyle="1" w:styleId="2895">
    <w:name w:val="ListLabel 2854"/>
    <w:qFormat/>
    <w:uiPriority w:val="0"/>
    <w:rPr>
      <w:rFonts w:cs="Wingdings"/>
    </w:rPr>
  </w:style>
  <w:style w:type="character" w:customStyle="1" w:styleId="2896">
    <w:name w:val="ListLabel 2855"/>
    <w:qFormat/>
    <w:uiPriority w:val="0"/>
    <w:rPr>
      <w:rFonts w:cs="Symbol"/>
    </w:rPr>
  </w:style>
  <w:style w:type="character" w:customStyle="1" w:styleId="2897">
    <w:name w:val="ListLabel 2856"/>
    <w:qFormat/>
    <w:uiPriority w:val="0"/>
    <w:rPr>
      <w:rFonts w:cs="Courier New"/>
    </w:rPr>
  </w:style>
  <w:style w:type="character" w:customStyle="1" w:styleId="2898">
    <w:name w:val="ListLabel 2857"/>
    <w:qFormat/>
    <w:uiPriority w:val="0"/>
    <w:rPr>
      <w:rFonts w:cs="Wingdings"/>
    </w:rPr>
  </w:style>
  <w:style w:type="character" w:customStyle="1" w:styleId="2899">
    <w:name w:val="ListLabel 2858"/>
    <w:qFormat/>
    <w:uiPriority w:val="0"/>
    <w:rPr>
      <w:rFonts w:cs="Symbol"/>
    </w:rPr>
  </w:style>
  <w:style w:type="character" w:customStyle="1" w:styleId="2900">
    <w:name w:val="ListLabel 2859"/>
    <w:qFormat/>
    <w:uiPriority w:val="0"/>
    <w:rPr>
      <w:rFonts w:cs="Courier New"/>
    </w:rPr>
  </w:style>
  <w:style w:type="character" w:customStyle="1" w:styleId="2901">
    <w:name w:val="ListLabel 2860"/>
    <w:qFormat/>
    <w:uiPriority w:val="0"/>
    <w:rPr>
      <w:rFonts w:cs="Wingdings"/>
    </w:rPr>
  </w:style>
  <w:style w:type="character" w:customStyle="1" w:styleId="2902">
    <w:name w:val="ListLabel 2861"/>
    <w:qFormat/>
    <w:uiPriority w:val="0"/>
    <w:rPr>
      <w:rFonts w:ascii="Times New Roman" w:hAnsi="Times New Roman" w:eastAsia="Calibri" w:cs="Times New Roman"/>
      <w:sz w:val="24"/>
    </w:rPr>
  </w:style>
  <w:style w:type="character" w:customStyle="1" w:styleId="2903">
    <w:name w:val="ListLabel 2862"/>
    <w:qFormat/>
    <w:uiPriority w:val="0"/>
    <w:rPr>
      <w:rFonts w:ascii="Times New Roman" w:hAnsi="Times New Roman" w:cs="Times New Roman"/>
      <w:b/>
      <w:sz w:val="24"/>
    </w:rPr>
  </w:style>
  <w:style w:type="character" w:customStyle="1" w:styleId="2904">
    <w:name w:val="ListLabel 2863"/>
    <w:qFormat/>
    <w:uiPriority w:val="0"/>
    <w:rPr>
      <w:rFonts w:cs="Courier New"/>
    </w:rPr>
  </w:style>
  <w:style w:type="character" w:customStyle="1" w:styleId="2905">
    <w:name w:val="ListLabel 2864"/>
    <w:qFormat/>
    <w:uiPriority w:val="0"/>
    <w:rPr>
      <w:rFonts w:cs="Wingdings"/>
    </w:rPr>
  </w:style>
  <w:style w:type="character" w:customStyle="1" w:styleId="2906">
    <w:name w:val="ListLabel 2865"/>
    <w:qFormat/>
    <w:uiPriority w:val="0"/>
    <w:rPr>
      <w:rFonts w:cs="Symbol"/>
    </w:rPr>
  </w:style>
  <w:style w:type="character" w:customStyle="1" w:styleId="2907">
    <w:name w:val="ListLabel 2866"/>
    <w:qFormat/>
    <w:uiPriority w:val="0"/>
    <w:rPr>
      <w:rFonts w:cs="Courier New"/>
    </w:rPr>
  </w:style>
  <w:style w:type="character" w:customStyle="1" w:styleId="2908">
    <w:name w:val="ListLabel 2867"/>
    <w:qFormat/>
    <w:uiPriority w:val="0"/>
    <w:rPr>
      <w:rFonts w:cs="Wingdings"/>
    </w:rPr>
  </w:style>
  <w:style w:type="character" w:customStyle="1" w:styleId="2909">
    <w:name w:val="ListLabel 2868"/>
    <w:qFormat/>
    <w:uiPriority w:val="0"/>
    <w:rPr>
      <w:rFonts w:cs="Symbol"/>
    </w:rPr>
  </w:style>
  <w:style w:type="character" w:customStyle="1" w:styleId="2910">
    <w:name w:val="ListLabel 2869"/>
    <w:qFormat/>
    <w:uiPriority w:val="0"/>
    <w:rPr>
      <w:rFonts w:cs="Courier New"/>
    </w:rPr>
  </w:style>
  <w:style w:type="character" w:customStyle="1" w:styleId="2911">
    <w:name w:val="ListLabel 2870"/>
    <w:qFormat/>
    <w:uiPriority w:val="0"/>
    <w:rPr>
      <w:rFonts w:cs="Wingdings"/>
    </w:rPr>
  </w:style>
  <w:style w:type="character" w:customStyle="1" w:styleId="2912">
    <w:name w:val="ListLabel 2871"/>
    <w:qFormat/>
    <w:uiPriority w:val="0"/>
    <w:rPr>
      <w:rFonts w:ascii="Times New Roman" w:hAnsi="Times New Roman" w:cs="Symbol"/>
      <w:sz w:val="24"/>
    </w:rPr>
  </w:style>
  <w:style w:type="character" w:customStyle="1" w:styleId="2913">
    <w:name w:val="ListLabel 2872"/>
    <w:qFormat/>
    <w:uiPriority w:val="0"/>
    <w:rPr>
      <w:rFonts w:cs="Courier New"/>
    </w:rPr>
  </w:style>
  <w:style w:type="character" w:customStyle="1" w:styleId="2914">
    <w:name w:val="ListLabel 2873"/>
    <w:qFormat/>
    <w:uiPriority w:val="0"/>
    <w:rPr>
      <w:rFonts w:cs="Wingdings"/>
    </w:rPr>
  </w:style>
  <w:style w:type="character" w:customStyle="1" w:styleId="2915">
    <w:name w:val="ListLabel 2874"/>
    <w:qFormat/>
    <w:uiPriority w:val="0"/>
    <w:rPr>
      <w:rFonts w:cs="Symbol"/>
    </w:rPr>
  </w:style>
  <w:style w:type="character" w:customStyle="1" w:styleId="2916">
    <w:name w:val="ListLabel 2875"/>
    <w:qFormat/>
    <w:uiPriority w:val="0"/>
    <w:rPr>
      <w:rFonts w:cs="Courier New"/>
    </w:rPr>
  </w:style>
  <w:style w:type="character" w:customStyle="1" w:styleId="2917">
    <w:name w:val="ListLabel 2876"/>
    <w:qFormat/>
    <w:uiPriority w:val="0"/>
    <w:rPr>
      <w:rFonts w:cs="Wingdings"/>
    </w:rPr>
  </w:style>
  <w:style w:type="character" w:customStyle="1" w:styleId="2918">
    <w:name w:val="ListLabel 2877"/>
    <w:qFormat/>
    <w:uiPriority w:val="0"/>
    <w:rPr>
      <w:rFonts w:cs="Symbol"/>
    </w:rPr>
  </w:style>
  <w:style w:type="character" w:customStyle="1" w:styleId="2919">
    <w:name w:val="ListLabel 2878"/>
    <w:qFormat/>
    <w:uiPriority w:val="0"/>
    <w:rPr>
      <w:rFonts w:cs="Courier New"/>
    </w:rPr>
  </w:style>
  <w:style w:type="character" w:customStyle="1" w:styleId="2920">
    <w:name w:val="ListLabel 2879"/>
    <w:qFormat/>
    <w:uiPriority w:val="0"/>
    <w:rPr>
      <w:rFonts w:cs="Wingdings"/>
    </w:rPr>
  </w:style>
  <w:style w:type="character" w:customStyle="1" w:styleId="2921">
    <w:name w:val="ListLabel 2880"/>
    <w:qFormat/>
    <w:uiPriority w:val="0"/>
    <w:rPr>
      <w:rFonts w:ascii="Times New Roman" w:hAnsi="Times New Roman" w:cs="Symbol"/>
      <w:b/>
      <w:sz w:val="28"/>
    </w:rPr>
  </w:style>
  <w:style w:type="character" w:customStyle="1" w:styleId="2922">
    <w:name w:val="ListLabel 2881"/>
    <w:qFormat/>
    <w:uiPriority w:val="0"/>
    <w:rPr>
      <w:rFonts w:cs="Courier New"/>
    </w:rPr>
  </w:style>
  <w:style w:type="character" w:customStyle="1" w:styleId="2923">
    <w:name w:val="ListLabel 2882"/>
    <w:qFormat/>
    <w:uiPriority w:val="0"/>
    <w:rPr>
      <w:rFonts w:cs="Wingdings"/>
    </w:rPr>
  </w:style>
  <w:style w:type="character" w:customStyle="1" w:styleId="2924">
    <w:name w:val="ListLabel 2883"/>
    <w:qFormat/>
    <w:uiPriority w:val="0"/>
    <w:rPr>
      <w:rFonts w:cs="Symbol"/>
    </w:rPr>
  </w:style>
  <w:style w:type="character" w:customStyle="1" w:styleId="2925">
    <w:name w:val="ListLabel 2884"/>
    <w:qFormat/>
    <w:uiPriority w:val="0"/>
    <w:rPr>
      <w:rFonts w:cs="Courier New"/>
    </w:rPr>
  </w:style>
  <w:style w:type="character" w:customStyle="1" w:styleId="2926">
    <w:name w:val="ListLabel 2885"/>
    <w:qFormat/>
    <w:uiPriority w:val="0"/>
    <w:rPr>
      <w:rFonts w:cs="Wingdings"/>
    </w:rPr>
  </w:style>
  <w:style w:type="character" w:customStyle="1" w:styleId="2927">
    <w:name w:val="ListLabel 2886"/>
    <w:qFormat/>
    <w:uiPriority w:val="0"/>
    <w:rPr>
      <w:rFonts w:cs="Symbol"/>
    </w:rPr>
  </w:style>
  <w:style w:type="character" w:customStyle="1" w:styleId="2928">
    <w:name w:val="ListLabel 2887"/>
    <w:qFormat/>
    <w:uiPriority w:val="0"/>
    <w:rPr>
      <w:rFonts w:cs="Courier New"/>
    </w:rPr>
  </w:style>
  <w:style w:type="character" w:customStyle="1" w:styleId="2929">
    <w:name w:val="ListLabel 2888"/>
    <w:qFormat/>
    <w:uiPriority w:val="0"/>
    <w:rPr>
      <w:rFonts w:cs="Wingdings"/>
    </w:rPr>
  </w:style>
  <w:style w:type="character" w:customStyle="1" w:styleId="2930">
    <w:name w:val="ListLabel 2889"/>
    <w:qFormat/>
    <w:uiPriority w:val="0"/>
    <w:rPr>
      <w:rFonts w:ascii="Georgia" w:hAnsi="Georgia" w:cs="Times New Roman"/>
      <w:b/>
      <w:color w:val="auto"/>
      <w:sz w:val="22"/>
    </w:rPr>
  </w:style>
  <w:style w:type="character" w:customStyle="1" w:styleId="2931">
    <w:name w:val="ListLabel 2890"/>
    <w:qFormat/>
    <w:uiPriority w:val="0"/>
    <w:rPr>
      <w:rFonts w:cs="Courier New"/>
    </w:rPr>
  </w:style>
  <w:style w:type="character" w:customStyle="1" w:styleId="2932">
    <w:name w:val="ListLabel 2891"/>
    <w:qFormat/>
    <w:uiPriority w:val="0"/>
    <w:rPr>
      <w:rFonts w:cs="Wingdings"/>
    </w:rPr>
  </w:style>
  <w:style w:type="character" w:customStyle="1" w:styleId="2933">
    <w:name w:val="ListLabel 2892"/>
    <w:qFormat/>
    <w:uiPriority w:val="0"/>
    <w:rPr>
      <w:rFonts w:cs="Symbol"/>
    </w:rPr>
  </w:style>
  <w:style w:type="character" w:customStyle="1" w:styleId="2934">
    <w:name w:val="ListLabel 2893"/>
    <w:qFormat/>
    <w:uiPriority w:val="0"/>
    <w:rPr>
      <w:rFonts w:cs="Courier New"/>
    </w:rPr>
  </w:style>
  <w:style w:type="character" w:customStyle="1" w:styleId="2935">
    <w:name w:val="ListLabel 2894"/>
    <w:qFormat/>
    <w:uiPriority w:val="0"/>
    <w:rPr>
      <w:rFonts w:cs="Wingdings"/>
    </w:rPr>
  </w:style>
  <w:style w:type="character" w:customStyle="1" w:styleId="2936">
    <w:name w:val="ListLabel 2895"/>
    <w:qFormat/>
    <w:uiPriority w:val="0"/>
    <w:rPr>
      <w:rFonts w:cs="Symbol"/>
    </w:rPr>
  </w:style>
  <w:style w:type="character" w:customStyle="1" w:styleId="2937">
    <w:name w:val="ListLabel 2896"/>
    <w:qFormat/>
    <w:uiPriority w:val="0"/>
    <w:rPr>
      <w:rFonts w:cs="Courier New"/>
    </w:rPr>
  </w:style>
  <w:style w:type="character" w:customStyle="1" w:styleId="2938">
    <w:name w:val="ListLabel 2897"/>
    <w:qFormat/>
    <w:uiPriority w:val="0"/>
    <w:rPr>
      <w:rFonts w:cs="Wingdings"/>
    </w:rPr>
  </w:style>
  <w:style w:type="character" w:customStyle="1" w:styleId="2939">
    <w:name w:val="ListLabel 2898"/>
    <w:qFormat/>
    <w:uiPriority w:val="0"/>
    <w:rPr>
      <w:rFonts w:ascii="RgsyshAdvTTb8864ccf.B" w:hAnsi="RgsyshAdvTTb8864ccf.B" w:cs="Symbol"/>
      <w:b/>
      <w:sz w:val="28"/>
      <w:szCs w:val="32"/>
    </w:rPr>
  </w:style>
  <w:style w:type="character" w:customStyle="1" w:styleId="2940">
    <w:name w:val="ListLabel 2899"/>
    <w:qFormat/>
    <w:uiPriority w:val="0"/>
    <w:rPr>
      <w:rFonts w:cs="Courier New"/>
    </w:rPr>
  </w:style>
  <w:style w:type="character" w:customStyle="1" w:styleId="2941">
    <w:name w:val="ListLabel 2900"/>
    <w:qFormat/>
    <w:uiPriority w:val="0"/>
    <w:rPr>
      <w:rFonts w:cs="Wingdings"/>
    </w:rPr>
  </w:style>
  <w:style w:type="character" w:customStyle="1" w:styleId="2942">
    <w:name w:val="ListLabel 2901"/>
    <w:qFormat/>
    <w:uiPriority w:val="0"/>
    <w:rPr>
      <w:rFonts w:cs="Symbol"/>
    </w:rPr>
  </w:style>
  <w:style w:type="character" w:customStyle="1" w:styleId="2943">
    <w:name w:val="ListLabel 2902"/>
    <w:qFormat/>
    <w:uiPriority w:val="0"/>
    <w:rPr>
      <w:rFonts w:cs="Courier New"/>
    </w:rPr>
  </w:style>
  <w:style w:type="character" w:customStyle="1" w:styleId="2944">
    <w:name w:val="ListLabel 2903"/>
    <w:qFormat/>
    <w:uiPriority w:val="0"/>
    <w:rPr>
      <w:rFonts w:cs="Wingdings"/>
    </w:rPr>
  </w:style>
  <w:style w:type="character" w:customStyle="1" w:styleId="2945">
    <w:name w:val="ListLabel 2904"/>
    <w:qFormat/>
    <w:uiPriority w:val="0"/>
    <w:rPr>
      <w:rFonts w:cs="Symbol"/>
    </w:rPr>
  </w:style>
  <w:style w:type="character" w:customStyle="1" w:styleId="2946">
    <w:name w:val="ListLabel 2905"/>
    <w:qFormat/>
    <w:uiPriority w:val="0"/>
    <w:rPr>
      <w:rFonts w:cs="Courier New"/>
    </w:rPr>
  </w:style>
  <w:style w:type="character" w:customStyle="1" w:styleId="2947">
    <w:name w:val="ListLabel 2906"/>
    <w:qFormat/>
    <w:uiPriority w:val="0"/>
    <w:rPr>
      <w:rFonts w:cs="Wingdings"/>
    </w:rPr>
  </w:style>
  <w:style w:type="character" w:customStyle="1" w:styleId="2948">
    <w:name w:val="ListLabel 2907"/>
    <w:qFormat/>
    <w:uiPriority w:val="0"/>
    <w:rPr>
      <w:rFonts w:cs="Symbol"/>
      <w:sz w:val="20"/>
    </w:rPr>
  </w:style>
  <w:style w:type="character" w:customStyle="1" w:styleId="2949">
    <w:name w:val="ListLabel 2908"/>
    <w:qFormat/>
    <w:uiPriority w:val="0"/>
    <w:rPr>
      <w:rFonts w:cs="Courier New"/>
      <w:sz w:val="20"/>
    </w:rPr>
  </w:style>
  <w:style w:type="character" w:customStyle="1" w:styleId="2950">
    <w:name w:val="ListLabel 2909"/>
    <w:qFormat/>
    <w:uiPriority w:val="0"/>
    <w:rPr>
      <w:rFonts w:cs="Wingdings"/>
      <w:sz w:val="20"/>
    </w:rPr>
  </w:style>
  <w:style w:type="character" w:customStyle="1" w:styleId="2951">
    <w:name w:val="ListLabel 2910"/>
    <w:qFormat/>
    <w:uiPriority w:val="0"/>
    <w:rPr>
      <w:rFonts w:cs="Wingdings"/>
      <w:sz w:val="20"/>
    </w:rPr>
  </w:style>
  <w:style w:type="character" w:customStyle="1" w:styleId="2952">
    <w:name w:val="ListLabel 2911"/>
    <w:qFormat/>
    <w:uiPriority w:val="0"/>
    <w:rPr>
      <w:rFonts w:cs="Wingdings"/>
      <w:sz w:val="20"/>
    </w:rPr>
  </w:style>
  <w:style w:type="character" w:customStyle="1" w:styleId="2953">
    <w:name w:val="ListLabel 2912"/>
    <w:qFormat/>
    <w:uiPriority w:val="0"/>
    <w:rPr>
      <w:rFonts w:cs="Wingdings"/>
      <w:sz w:val="20"/>
    </w:rPr>
  </w:style>
  <w:style w:type="character" w:customStyle="1" w:styleId="2954">
    <w:name w:val="ListLabel 2913"/>
    <w:qFormat/>
    <w:uiPriority w:val="0"/>
    <w:rPr>
      <w:rFonts w:cs="Wingdings"/>
      <w:sz w:val="20"/>
    </w:rPr>
  </w:style>
  <w:style w:type="character" w:customStyle="1" w:styleId="2955">
    <w:name w:val="ListLabel 2914"/>
    <w:qFormat/>
    <w:uiPriority w:val="0"/>
    <w:rPr>
      <w:rFonts w:cs="Wingdings"/>
      <w:sz w:val="20"/>
    </w:rPr>
  </w:style>
  <w:style w:type="character" w:customStyle="1" w:styleId="2956">
    <w:name w:val="ListLabel 2915"/>
    <w:qFormat/>
    <w:uiPriority w:val="0"/>
    <w:rPr>
      <w:rFonts w:cs="Wingdings"/>
      <w:sz w:val="20"/>
    </w:rPr>
  </w:style>
  <w:style w:type="character" w:customStyle="1" w:styleId="2957">
    <w:name w:val="ListLabel 2916"/>
    <w:qFormat/>
    <w:uiPriority w:val="0"/>
    <w:rPr>
      <w:sz w:val="22"/>
      <w:szCs w:val="22"/>
      <w:highlight w:val="blue"/>
    </w:rPr>
  </w:style>
  <w:style w:type="character" w:customStyle="1" w:styleId="2958">
    <w:name w:val="ListLabel 2917"/>
    <w:qFormat/>
    <w:uiPriority w:val="0"/>
    <w:rPr>
      <w:sz w:val="22"/>
      <w:szCs w:val="22"/>
      <w:lang w:val="ro-RO"/>
    </w:rPr>
  </w:style>
  <w:style w:type="character" w:customStyle="1" w:styleId="2959">
    <w:name w:val="ListLabel 2918"/>
    <w:qFormat/>
    <w:uiPriority w:val="0"/>
    <w:rPr>
      <w:bCs/>
    </w:rPr>
  </w:style>
  <w:style w:type="character" w:customStyle="1" w:styleId="2960">
    <w:name w:val="ListLabel 2919"/>
    <w:qFormat/>
    <w:uiPriority w:val="0"/>
    <w:rPr>
      <w:rFonts w:ascii="Times New Roman" w:hAnsi="Times New Roman"/>
      <w:bCs/>
      <w:color w:val="auto"/>
      <w:sz w:val="24"/>
      <w:szCs w:val="24"/>
      <w:highlight w:val="white"/>
      <w:u w:val="none"/>
    </w:rPr>
  </w:style>
  <w:style w:type="character" w:customStyle="1" w:styleId="2961">
    <w:name w:val="ListLabel 2920"/>
    <w:qFormat/>
    <w:uiPriority w:val="0"/>
    <w:rPr>
      <w:rFonts w:ascii="Times New Roman" w:hAnsi="Times New Roman"/>
      <w:color w:val="000000"/>
      <w:sz w:val="24"/>
      <w:szCs w:val="24"/>
      <w:highlight w:val="white"/>
      <w:u w:val="none"/>
    </w:rPr>
  </w:style>
  <w:style w:type="character" w:customStyle="1" w:styleId="2962">
    <w:name w:val="ListLabel 2921"/>
    <w:qFormat/>
    <w:uiPriority w:val="0"/>
    <w:rPr>
      <w:rFonts w:ascii="Times New Roman" w:hAnsi="Times New Roman" w:eastAsia="Calibri"/>
      <w:b/>
      <w:color w:val="000000"/>
      <w:sz w:val="24"/>
      <w:szCs w:val="24"/>
      <w:highlight w:val="white"/>
    </w:rPr>
  </w:style>
  <w:style w:type="character" w:customStyle="1" w:styleId="2963">
    <w:name w:val="ListLabel 2922"/>
    <w:qFormat/>
    <w:uiPriority w:val="0"/>
    <w:rPr>
      <w:rFonts w:ascii="Times New Roman" w:hAnsi="Times New Roman"/>
      <w:b/>
      <w:sz w:val="24"/>
      <w:szCs w:val="24"/>
      <w:lang w:eastAsia="en-GB"/>
    </w:rPr>
  </w:style>
  <w:style w:type="character" w:customStyle="1" w:styleId="2964">
    <w:name w:val="ListLabel 2923"/>
    <w:qFormat/>
    <w:uiPriority w:val="0"/>
    <w:rPr>
      <w:rFonts w:ascii="Times New Roman" w:hAnsi="Times New Roman"/>
      <w:color w:val="auto"/>
      <w:sz w:val="24"/>
      <w:szCs w:val="24"/>
      <w:highlight w:val="white"/>
      <w:u w:val="none"/>
    </w:rPr>
  </w:style>
  <w:style w:type="character" w:customStyle="1" w:styleId="2965">
    <w:name w:val="ListLabel 2924"/>
    <w:qFormat/>
    <w:uiPriority w:val="0"/>
    <w:rPr>
      <w:rFonts w:ascii="Times New Roman" w:hAnsi="Times New Roman"/>
      <w:color w:val="auto"/>
      <w:sz w:val="24"/>
      <w:szCs w:val="24"/>
      <w:u w:val="none"/>
    </w:rPr>
  </w:style>
  <w:style w:type="character" w:customStyle="1" w:styleId="2966">
    <w:name w:val="ListLabel 2925"/>
    <w:qFormat/>
    <w:uiPriority w:val="0"/>
    <w:rPr>
      <w:rFonts w:ascii="Times New Roman" w:hAnsi="Times New Roman"/>
      <w:i/>
      <w:iCs/>
      <w:sz w:val="24"/>
      <w:szCs w:val="24"/>
      <w:lang w:eastAsia="en-GB"/>
    </w:rPr>
  </w:style>
  <w:style w:type="character" w:customStyle="1" w:styleId="2967">
    <w:name w:val="ListLabel 2926"/>
    <w:qFormat/>
    <w:uiPriority w:val="0"/>
    <w:rPr>
      <w:rFonts w:ascii="Times New Roman" w:hAnsi="Times New Roman" w:eastAsia="Calibri"/>
      <w:b/>
      <w:bCs/>
      <w:color w:val="auto"/>
      <w:sz w:val="24"/>
      <w:szCs w:val="24"/>
      <w:u w:val="none"/>
    </w:rPr>
  </w:style>
  <w:style w:type="character" w:customStyle="1" w:styleId="2968">
    <w:name w:val="ListLabel 2927"/>
    <w:qFormat/>
    <w:uiPriority w:val="0"/>
    <w:rPr>
      <w:rFonts w:ascii="Times New Roman" w:hAnsi="Times New Roman" w:eastAsia="Calibri"/>
      <w:color w:val="auto"/>
      <w:sz w:val="24"/>
      <w:szCs w:val="24"/>
      <w:u w:val="none"/>
    </w:rPr>
  </w:style>
  <w:style w:type="character" w:customStyle="1" w:styleId="2969">
    <w:name w:val="ListLabel 2928"/>
    <w:qFormat/>
    <w:uiPriority w:val="0"/>
    <w:rPr>
      <w:color w:val="auto"/>
      <w:sz w:val="24"/>
      <w:szCs w:val="24"/>
      <w:highlight w:val="white"/>
      <w:u w:val="none"/>
    </w:rPr>
  </w:style>
  <w:style w:type="character" w:customStyle="1" w:styleId="2970">
    <w:name w:val="ListLabel 2929"/>
    <w:qFormat/>
    <w:uiPriority w:val="0"/>
    <w:rPr>
      <w:b/>
      <w:color w:val="auto"/>
      <w:sz w:val="24"/>
      <w:szCs w:val="24"/>
      <w:highlight w:val="white"/>
      <w:u w:val="none"/>
    </w:rPr>
  </w:style>
  <w:style w:type="character" w:customStyle="1" w:styleId="2971">
    <w:name w:val="ListLabel 2930"/>
    <w:qFormat/>
    <w:uiPriority w:val="0"/>
    <w:rPr>
      <w:color w:val="auto"/>
      <w:sz w:val="24"/>
      <w:szCs w:val="24"/>
      <w:u w:val="none"/>
    </w:rPr>
  </w:style>
  <w:style w:type="character" w:customStyle="1" w:styleId="2972">
    <w:name w:val="ListLabel 2931"/>
    <w:qFormat/>
    <w:uiPriority w:val="0"/>
    <w:rPr>
      <w:rFonts w:ascii="CMBX12" w:hAnsi="CMBX12" w:cs="CMBX12"/>
      <w:kern w:val="0"/>
      <w:sz w:val="24"/>
      <w:szCs w:val="24"/>
    </w:rPr>
  </w:style>
  <w:style w:type="character" w:customStyle="1" w:styleId="2973">
    <w:name w:val="ListLabel 2932"/>
    <w:qFormat/>
    <w:uiPriority w:val="0"/>
    <w:rPr>
      <w:b/>
      <w:color w:val="000000"/>
      <w:spacing w:val="0"/>
      <w:sz w:val="24"/>
      <w:szCs w:val="24"/>
      <w:highlight w:val="white"/>
      <w:u w:val="single"/>
    </w:rPr>
  </w:style>
  <w:style w:type="character" w:customStyle="1" w:styleId="2974">
    <w:name w:val="ListLabel 2933"/>
    <w:qFormat/>
    <w:uiPriority w:val="0"/>
    <w:rPr>
      <w:color w:val="000000"/>
      <w:spacing w:val="0"/>
      <w:sz w:val="24"/>
      <w:szCs w:val="24"/>
      <w:highlight w:val="white"/>
      <w:u w:val="single"/>
    </w:rPr>
  </w:style>
  <w:style w:type="character" w:customStyle="1" w:styleId="2975">
    <w:name w:val="ListLabel 2934"/>
    <w:qFormat/>
    <w:uiPriority w:val="0"/>
  </w:style>
  <w:style w:type="character" w:customStyle="1" w:styleId="2976">
    <w:name w:val="ListLabel 2935"/>
    <w:qFormat/>
    <w:uiPriority w:val="0"/>
    <w:rPr>
      <w:rFonts w:ascii="Times New Roman" w:hAnsi="Times New Roman"/>
      <w:sz w:val="22"/>
      <w:szCs w:val="22"/>
    </w:rPr>
  </w:style>
  <w:style w:type="character" w:customStyle="1" w:styleId="2977">
    <w:name w:val="ListLabel 2936"/>
    <w:qFormat/>
    <w:uiPriority w:val="0"/>
    <w:rPr>
      <w:rFonts w:ascii="Times New Roman" w:hAnsi="Times New Roman"/>
      <w:bCs/>
      <w:color w:val="385898"/>
      <w:spacing w:val="0"/>
      <w:sz w:val="22"/>
      <w:szCs w:val="22"/>
      <w:u w:val="none"/>
    </w:rPr>
  </w:style>
  <w:style w:type="character" w:customStyle="1" w:styleId="2978">
    <w:name w:val="ListLabel 2937"/>
    <w:qFormat/>
    <w:uiPriority w:val="0"/>
    <w:rPr>
      <w:sz w:val="22"/>
      <w:szCs w:val="22"/>
    </w:rPr>
  </w:style>
  <w:style w:type="character" w:customStyle="1" w:styleId="2979">
    <w:name w:val="ListLabel 2938"/>
    <w:qFormat/>
    <w:uiPriority w:val="0"/>
    <w:rPr>
      <w:rFonts w:cs="Times New Roman"/>
      <w:sz w:val="22"/>
      <w:szCs w:val="22"/>
      <w:lang w:val="en-US"/>
    </w:rPr>
  </w:style>
  <w:style w:type="character" w:customStyle="1" w:styleId="2980">
    <w:name w:val="ListLabel 2939"/>
    <w:qFormat/>
    <w:uiPriority w:val="0"/>
    <w:rPr>
      <w:rFonts w:cs="Times New Roman"/>
      <w:color w:val="000000"/>
      <w:sz w:val="22"/>
      <w:szCs w:val="22"/>
      <w:lang w:val="en-US"/>
    </w:rPr>
  </w:style>
  <w:style w:type="character" w:customStyle="1" w:styleId="2981">
    <w:name w:val="ListLabel 2940"/>
    <w:qFormat/>
    <w:uiPriority w:val="0"/>
  </w:style>
  <w:style w:type="character" w:customStyle="1" w:styleId="2982">
    <w:name w:val="ListLabel 2941"/>
    <w:qFormat/>
    <w:uiPriority w:val="0"/>
    <w:rPr>
      <w:rFonts w:cs="Times New Roman"/>
      <w:sz w:val="20"/>
      <w:szCs w:val="20"/>
      <w:lang w:val="en-US"/>
    </w:rPr>
  </w:style>
  <w:style w:type="character" w:customStyle="1" w:styleId="2983">
    <w:name w:val="ListLabel 2942"/>
    <w:qFormat/>
    <w:uiPriority w:val="0"/>
    <w:rPr>
      <w:color w:val="006580"/>
      <w:spacing w:val="0"/>
      <w:sz w:val="20"/>
      <w:szCs w:val="20"/>
      <w:u w:val="none"/>
    </w:rPr>
  </w:style>
  <w:style w:type="character" w:customStyle="1" w:styleId="2984">
    <w:name w:val="ListLabel 2943"/>
    <w:qFormat/>
    <w:uiPriority w:val="0"/>
    <w:rPr>
      <w:rFonts w:ascii="Times New Roman" w:hAnsi="Times New Roman"/>
      <w:sz w:val="24"/>
      <w:szCs w:val="24"/>
    </w:rPr>
  </w:style>
  <w:style w:type="character" w:customStyle="1" w:styleId="2985">
    <w:name w:val="ListLabel 2944"/>
    <w:qFormat/>
    <w:uiPriority w:val="0"/>
    <w:rPr>
      <w:color w:val="auto"/>
    </w:rPr>
  </w:style>
  <w:style w:type="character" w:customStyle="1" w:styleId="2986">
    <w:name w:val="ListLabel 2945"/>
    <w:qFormat/>
    <w:uiPriority w:val="0"/>
    <w:rPr>
      <w:rFonts w:ascii="Times New Roman" w:hAnsi="Times New Roman"/>
      <w:sz w:val="24"/>
      <w:szCs w:val="24"/>
    </w:rPr>
  </w:style>
  <w:style w:type="character" w:customStyle="1" w:styleId="2987">
    <w:name w:val="ListLabel 2946"/>
    <w:qFormat/>
    <w:uiPriority w:val="0"/>
    <w:rPr>
      <w:rFonts w:ascii="Times New Roman" w:hAnsi="Times New Roman"/>
      <w:sz w:val="24"/>
      <w:szCs w:val="24"/>
    </w:rPr>
  </w:style>
  <w:style w:type="character" w:customStyle="1" w:styleId="2988">
    <w:name w:val="ListLabel 2947"/>
    <w:qFormat/>
    <w:uiPriority w:val="0"/>
    <w:rPr>
      <w:sz w:val="24"/>
      <w:szCs w:val="24"/>
    </w:rPr>
  </w:style>
  <w:style w:type="character" w:customStyle="1" w:styleId="2989">
    <w:name w:val="ListLabel 2948"/>
    <w:qFormat/>
    <w:uiPriority w:val="0"/>
    <w:rPr>
      <w:color w:val="7C93A1"/>
      <w:sz w:val="20"/>
      <w:szCs w:val="20"/>
      <w:highlight w:val="white"/>
    </w:rPr>
  </w:style>
  <w:style w:type="character" w:customStyle="1" w:styleId="2990">
    <w:name w:val="ListLabel 2949"/>
    <w:qFormat/>
    <w:uiPriority w:val="0"/>
    <w:rPr>
      <w:b/>
      <w:bCs/>
      <w:color w:val="7C93A1"/>
      <w:sz w:val="20"/>
      <w:szCs w:val="20"/>
      <w:highlight w:val="white"/>
    </w:rPr>
  </w:style>
  <w:style w:type="character" w:customStyle="1" w:styleId="2991">
    <w:name w:val="ListLabel 2950"/>
    <w:qFormat/>
    <w:uiPriority w:val="0"/>
    <w:rPr>
      <w:color w:val="auto"/>
      <w:u w:val="none"/>
    </w:rPr>
  </w:style>
  <w:style w:type="character" w:customStyle="1" w:styleId="2992">
    <w:name w:val="ListLabel 2951"/>
    <w:qFormat/>
    <w:uiPriority w:val="0"/>
    <w:rPr>
      <w:bCs/>
      <w:color w:val="auto"/>
      <w:u w:val="none"/>
      <w:lang w:val="ro-RO"/>
    </w:rPr>
  </w:style>
  <w:style w:type="character" w:customStyle="1" w:styleId="2993">
    <w:name w:val="ListLabel 2952"/>
    <w:qFormat/>
    <w:uiPriority w:val="0"/>
    <w:rPr>
      <w:b/>
      <w:bCs/>
      <w:sz w:val="28"/>
      <w:szCs w:val="28"/>
    </w:rPr>
  </w:style>
  <w:style w:type="character" w:customStyle="1" w:styleId="2994">
    <w:name w:val="ListLabel 2953"/>
    <w:qFormat/>
    <w:uiPriority w:val="0"/>
    <w:rPr>
      <w:b/>
      <w:bCs/>
      <w:color w:val="auto"/>
      <w:sz w:val="20"/>
      <w:szCs w:val="20"/>
      <w:u w:val="none"/>
    </w:rPr>
  </w:style>
  <w:style w:type="character" w:customStyle="1" w:styleId="2995">
    <w:name w:val="ListLabel 2954"/>
    <w:qFormat/>
    <w:uiPriority w:val="0"/>
    <w:rPr>
      <w:rFonts w:eastAsia="Times New Roman"/>
      <w:sz w:val="20"/>
      <w:szCs w:val="20"/>
    </w:rPr>
  </w:style>
  <w:style w:type="character" w:customStyle="1" w:styleId="2996">
    <w:name w:val="ListLabel 2955"/>
    <w:qFormat/>
    <w:uiPriority w:val="0"/>
    <w:rPr>
      <w:rFonts w:eastAsia="Times New Roman"/>
      <w:sz w:val="20"/>
      <w:szCs w:val="20"/>
    </w:rPr>
  </w:style>
  <w:style w:type="character" w:customStyle="1" w:styleId="2997">
    <w:name w:val="ListLabel 2956"/>
    <w:qFormat/>
    <w:uiPriority w:val="0"/>
    <w:rPr>
      <w:b/>
      <w:sz w:val="28"/>
      <w:szCs w:val="28"/>
    </w:rPr>
  </w:style>
  <w:style w:type="character" w:customStyle="1" w:styleId="2998">
    <w:name w:val="ListLabel 2957"/>
    <w:qFormat/>
    <w:uiPriority w:val="0"/>
    <w:rPr>
      <w:rFonts w:ascii="TimesNewRomanMTStd-Italic" w:hAnsi="TimesNewRomanMTStd-Italic" w:cs="TimesNewRomanMTStd-Italic"/>
      <w:i/>
      <w:iCs/>
    </w:rPr>
  </w:style>
  <w:style w:type="character" w:customStyle="1" w:styleId="2999">
    <w:name w:val="ListLabel 2958"/>
    <w:qFormat/>
    <w:uiPriority w:val="0"/>
    <w:rPr>
      <w:b/>
      <w:bCs/>
      <w:color w:val="auto"/>
      <w:sz w:val="28"/>
      <w:szCs w:val="28"/>
      <w:highlight w:val="white"/>
      <w:u w:val="none"/>
    </w:rPr>
  </w:style>
  <w:style w:type="character" w:customStyle="1" w:styleId="3000">
    <w:name w:val="ListLabel 2959"/>
    <w:qFormat/>
    <w:uiPriority w:val="0"/>
    <w:rPr>
      <w:b/>
      <w:color w:val="auto"/>
      <w:sz w:val="28"/>
      <w:szCs w:val="28"/>
      <w:highlight w:val="white"/>
      <w:u w:val="none"/>
    </w:rPr>
  </w:style>
  <w:style w:type="character" w:customStyle="1" w:styleId="3001">
    <w:name w:val="ListLabel 2960"/>
    <w:qFormat/>
    <w:uiPriority w:val="0"/>
    <w:rPr>
      <w:b/>
      <w:i/>
      <w:iCs/>
      <w:color w:val="auto"/>
      <w:sz w:val="28"/>
      <w:szCs w:val="28"/>
      <w:highlight w:val="white"/>
      <w:u w:val="none"/>
    </w:rPr>
  </w:style>
  <w:style w:type="character" w:customStyle="1" w:styleId="3002">
    <w:name w:val="ListLabel 2961"/>
    <w:qFormat/>
    <w:uiPriority w:val="0"/>
    <w:rPr>
      <w:color w:val="auto"/>
      <w:sz w:val="20"/>
      <w:szCs w:val="20"/>
    </w:rPr>
  </w:style>
  <w:style w:type="character" w:customStyle="1" w:styleId="3003">
    <w:name w:val="ListLabel 2962"/>
    <w:qFormat/>
    <w:uiPriority w:val="0"/>
    <w:rPr>
      <w:rFonts w:eastAsia="Calibri"/>
      <w:i/>
      <w:iCs/>
      <w:color w:val="auto"/>
      <w:sz w:val="20"/>
      <w:szCs w:val="20"/>
    </w:rPr>
  </w:style>
  <w:style w:type="character" w:customStyle="1" w:styleId="3004">
    <w:name w:val="ListLabel 2963"/>
    <w:qFormat/>
    <w:uiPriority w:val="0"/>
    <w:rPr>
      <w:color w:val="auto"/>
      <w:highlight w:val="white"/>
      <w:u w:val="none"/>
    </w:rPr>
  </w:style>
  <w:style w:type="character" w:customStyle="1" w:styleId="3005">
    <w:name w:val="ListLabel 2964"/>
    <w:qFormat/>
    <w:uiPriority w:val="0"/>
    <w:rPr>
      <w:b/>
      <w:color w:val="000000"/>
      <w:sz w:val="28"/>
      <w:szCs w:val="28"/>
      <w:highlight w:val="white"/>
    </w:rPr>
  </w:style>
  <w:style w:type="character" w:customStyle="1" w:styleId="3006">
    <w:name w:val="ListLabel 2965"/>
    <w:qFormat/>
    <w:uiPriority w:val="0"/>
    <w:rPr>
      <w:rFonts w:ascii="Times New Roman" w:hAnsi="Times New Roman" w:cs="Times New Roman"/>
    </w:rPr>
  </w:style>
  <w:style w:type="character" w:customStyle="1" w:styleId="3007">
    <w:name w:val="ListLabel 2966"/>
    <w:qFormat/>
    <w:uiPriority w:val="0"/>
    <w:rPr>
      <w:b/>
      <w:color w:val="auto"/>
      <w:spacing w:val="15"/>
      <w:sz w:val="20"/>
      <w:szCs w:val="20"/>
      <w:u w:val="none"/>
    </w:rPr>
  </w:style>
  <w:style w:type="character" w:customStyle="1" w:styleId="3008">
    <w:name w:val="ListLabel 2967"/>
    <w:qFormat/>
    <w:uiPriority w:val="0"/>
    <w:rPr>
      <w:color w:val="auto"/>
      <w:spacing w:val="15"/>
      <w:sz w:val="20"/>
      <w:szCs w:val="20"/>
    </w:rPr>
  </w:style>
  <w:style w:type="character" w:customStyle="1" w:styleId="3009">
    <w:name w:val="ListLabel 2968"/>
    <w:qFormat/>
    <w:uiPriority w:val="0"/>
    <w:rPr>
      <w:rFonts w:ascii="Times New Roman" w:hAnsi="Times New Roman"/>
      <w:sz w:val="28"/>
      <w:szCs w:val="28"/>
      <w:lang w:eastAsia="en-GB"/>
    </w:rPr>
  </w:style>
  <w:style w:type="character" w:customStyle="1" w:styleId="3010">
    <w:name w:val="ListLabel 2969"/>
    <w:qFormat/>
    <w:uiPriority w:val="0"/>
    <w:rPr>
      <w:rFonts w:ascii="Times New Roman" w:hAnsi="Times New Roman"/>
      <w:color w:val="auto"/>
      <w:sz w:val="28"/>
      <w:szCs w:val="28"/>
      <w:highlight w:val="white"/>
      <w:u w:val="none"/>
    </w:rPr>
  </w:style>
  <w:style w:type="character" w:customStyle="1" w:styleId="3011">
    <w:name w:val="ListLabel 2970"/>
    <w:qFormat/>
    <w:uiPriority w:val="0"/>
    <w:rPr>
      <w:rFonts w:ascii="Times New Roman" w:hAnsi="Times New Roman"/>
      <w:color w:val="auto"/>
      <w:sz w:val="28"/>
      <w:szCs w:val="28"/>
      <w:u w:val="none"/>
    </w:rPr>
  </w:style>
  <w:style w:type="character" w:customStyle="1" w:styleId="3012">
    <w:name w:val="ListLabel 2971"/>
    <w:qFormat/>
    <w:uiPriority w:val="0"/>
    <w:rPr>
      <w:rFonts w:ascii="Times New Roman" w:hAnsi="Times New Roman"/>
      <w:i/>
      <w:iCs/>
      <w:sz w:val="28"/>
      <w:szCs w:val="28"/>
      <w:lang w:eastAsia="en-GB"/>
    </w:rPr>
  </w:style>
  <w:style w:type="character" w:customStyle="1" w:styleId="3013">
    <w:name w:val="ListLabel 2972"/>
    <w:qFormat/>
    <w:uiPriority w:val="0"/>
    <w:rPr>
      <w:sz w:val="22"/>
      <w:szCs w:val="22"/>
    </w:rPr>
  </w:style>
  <w:style w:type="character" w:customStyle="1" w:styleId="3014">
    <w:name w:val="ListLabel 2973"/>
    <w:qFormat/>
    <w:uiPriority w:val="0"/>
    <w:rPr>
      <w:color w:val="auto"/>
      <w:sz w:val="22"/>
      <w:szCs w:val="22"/>
      <w:u w:val="none"/>
    </w:rPr>
  </w:style>
  <w:style w:type="character" w:customStyle="1" w:styleId="3015">
    <w:name w:val="ListLabel 2974"/>
    <w:qFormat/>
    <w:uiPriority w:val="0"/>
    <w:rPr>
      <w:b/>
      <w:bCs/>
      <w:color w:val="auto"/>
      <w:sz w:val="22"/>
      <w:szCs w:val="22"/>
      <w:u w:val="none"/>
    </w:rPr>
  </w:style>
  <w:style w:type="character" w:customStyle="1" w:styleId="3016">
    <w:name w:val="ListLabel 2975"/>
    <w:qFormat/>
    <w:uiPriority w:val="0"/>
    <w:rPr>
      <w:spacing w:val="2"/>
      <w:sz w:val="20"/>
      <w:szCs w:val="20"/>
    </w:rPr>
  </w:style>
  <w:style w:type="character" w:customStyle="1" w:styleId="3017">
    <w:name w:val="ListLabel 2976"/>
    <w:qFormat/>
    <w:uiPriority w:val="0"/>
    <w:rPr>
      <w:sz w:val="20"/>
      <w:szCs w:val="20"/>
    </w:rPr>
  </w:style>
  <w:style w:type="character" w:customStyle="1" w:styleId="3018">
    <w:name w:val="ListLabel 2977"/>
    <w:qFormat/>
    <w:uiPriority w:val="0"/>
    <w:rPr>
      <w:spacing w:val="-2"/>
      <w:sz w:val="20"/>
      <w:szCs w:val="20"/>
    </w:rPr>
  </w:style>
  <w:style w:type="character" w:customStyle="1" w:styleId="3019">
    <w:name w:val="ListLabel 2978"/>
    <w:qFormat/>
    <w:uiPriority w:val="0"/>
    <w:rPr>
      <w:spacing w:val="1"/>
      <w:sz w:val="20"/>
      <w:szCs w:val="20"/>
    </w:rPr>
  </w:style>
  <w:style w:type="character" w:customStyle="1" w:styleId="3020">
    <w:name w:val="ListLabel 2979"/>
    <w:qFormat/>
    <w:uiPriority w:val="0"/>
    <w:rPr>
      <w:spacing w:val="-1"/>
      <w:sz w:val="20"/>
      <w:szCs w:val="20"/>
    </w:rPr>
  </w:style>
  <w:style w:type="character" w:customStyle="1" w:styleId="3021">
    <w:name w:val="ListLabel 2980"/>
    <w:qFormat/>
    <w:uiPriority w:val="0"/>
    <w:rPr>
      <w:spacing w:val="3"/>
      <w:sz w:val="20"/>
      <w:szCs w:val="20"/>
    </w:rPr>
  </w:style>
  <w:style w:type="character" w:customStyle="1" w:styleId="3022">
    <w:name w:val="ListLabel 2981"/>
    <w:qFormat/>
    <w:uiPriority w:val="0"/>
    <w:rPr>
      <w:spacing w:val="-6"/>
      <w:sz w:val="20"/>
      <w:szCs w:val="20"/>
    </w:rPr>
  </w:style>
  <w:style w:type="character" w:customStyle="1" w:styleId="3023">
    <w:name w:val="ListLabel 2982"/>
    <w:qFormat/>
    <w:uiPriority w:val="0"/>
    <w:rPr>
      <w:spacing w:val="-3"/>
      <w:sz w:val="20"/>
      <w:szCs w:val="20"/>
    </w:rPr>
  </w:style>
  <w:style w:type="character" w:customStyle="1" w:styleId="3024">
    <w:name w:val="ListLabel 2983"/>
    <w:qFormat/>
    <w:uiPriority w:val="0"/>
    <w:rPr>
      <w:spacing w:val="-8"/>
      <w:sz w:val="20"/>
      <w:szCs w:val="20"/>
    </w:rPr>
  </w:style>
  <w:style w:type="character" w:customStyle="1" w:styleId="3025">
    <w:name w:val="ListLabel 2984"/>
    <w:qFormat/>
    <w:uiPriority w:val="0"/>
    <w:rPr>
      <w:spacing w:val="-7"/>
      <w:sz w:val="20"/>
      <w:szCs w:val="20"/>
    </w:rPr>
  </w:style>
  <w:style w:type="character" w:customStyle="1" w:styleId="3026">
    <w:name w:val="ListLabel 2985"/>
    <w:qFormat/>
    <w:uiPriority w:val="0"/>
    <w:rPr>
      <w:spacing w:val="-9"/>
      <w:sz w:val="20"/>
      <w:szCs w:val="20"/>
    </w:rPr>
  </w:style>
  <w:style w:type="character" w:customStyle="1" w:styleId="3027">
    <w:name w:val="ListLabel 2986"/>
    <w:qFormat/>
    <w:uiPriority w:val="0"/>
    <w:rPr>
      <w:spacing w:val="-11"/>
      <w:sz w:val="20"/>
      <w:szCs w:val="20"/>
    </w:rPr>
  </w:style>
  <w:style w:type="character" w:customStyle="1" w:styleId="3028">
    <w:name w:val="ListLabel 2987"/>
    <w:qFormat/>
    <w:uiPriority w:val="0"/>
    <w:rPr>
      <w:spacing w:val="-8"/>
      <w:sz w:val="20"/>
      <w:szCs w:val="20"/>
    </w:rPr>
  </w:style>
  <w:style w:type="character" w:customStyle="1" w:styleId="3029">
    <w:name w:val="ListLabel 2988"/>
    <w:qFormat/>
    <w:uiPriority w:val="0"/>
    <w:rPr>
      <w:spacing w:val="-9"/>
      <w:sz w:val="20"/>
      <w:szCs w:val="20"/>
    </w:rPr>
  </w:style>
  <w:style w:type="character" w:customStyle="1" w:styleId="3030">
    <w:name w:val="ListLabel 2989"/>
    <w:qFormat/>
    <w:uiPriority w:val="0"/>
    <w:rPr>
      <w:spacing w:val="-7"/>
      <w:sz w:val="20"/>
      <w:szCs w:val="20"/>
    </w:rPr>
  </w:style>
  <w:style w:type="character" w:customStyle="1" w:styleId="3031">
    <w:name w:val="ListLabel 2990"/>
    <w:qFormat/>
    <w:uiPriority w:val="0"/>
    <w:rPr>
      <w:spacing w:val="-6"/>
      <w:sz w:val="20"/>
      <w:szCs w:val="20"/>
    </w:rPr>
  </w:style>
  <w:style w:type="character" w:customStyle="1" w:styleId="3032">
    <w:name w:val="ListLabel 2991"/>
    <w:qFormat/>
    <w:uiPriority w:val="0"/>
    <w:rPr>
      <w:spacing w:val="-11"/>
      <w:sz w:val="20"/>
      <w:szCs w:val="20"/>
    </w:rPr>
  </w:style>
  <w:style w:type="character" w:customStyle="1" w:styleId="3033">
    <w:name w:val="ListLabel 2992"/>
    <w:qFormat/>
    <w:uiPriority w:val="0"/>
    <w:rPr>
      <w:sz w:val="20"/>
      <w:szCs w:val="20"/>
    </w:rPr>
  </w:style>
  <w:style w:type="character" w:customStyle="1" w:styleId="3034">
    <w:name w:val="ListLabel 2993"/>
    <w:qFormat/>
    <w:uiPriority w:val="0"/>
    <w:rPr>
      <w:sz w:val="20"/>
      <w:szCs w:val="20"/>
    </w:rPr>
  </w:style>
  <w:style w:type="character" w:customStyle="1" w:styleId="3035">
    <w:name w:val="ListLabel 2994"/>
    <w:qFormat/>
    <w:uiPriority w:val="0"/>
    <w:rPr>
      <w:spacing w:val="-1"/>
      <w:sz w:val="20"/>
      <w:szCs w:val="20"/>
    </w:rPr>
  </w:style>
  <w:style w:type="character" w:customStyle="1" w:styleId="3036">
    <w:name w:val="ListLabel 2995"/>
    <w:qFormat/>
    <w:uiPriority w:val="0"/>
    <w:rPr>
      <w:spacing w:val="1"/>
      <w:sz w:val="20"/>
      <w:szCs w:val="20"/>
    </w:rPr>
  </w:style>
  <w:style w:type="character" w:customStyle="1" w:styleId="3037">
    <w:name w:val="ListLabel 2996"/>
    <w:qFormat/>
    <w:uiPriority w:val="0"/>
    <w:rPr>
      <w:spacing w:val="-2"/>
      <w:sz w:val="20"/>
      <w:szCs w:val="20"/>
    </w:rPr>
  </w:style>
  <w:style w:type="character" w:customStyle="1" w:styleId="3038">
    <w:name w:val="ListLabel 2997"/>
    <w:qFormat/>
    <w:uiPriority w:val="0"/>
    <w:rPr>
      <w:sz w:val="20"/>
      <w:szCs w:val="20"/>
    </w:rPr>
  </w:style>
  <w:style w:type="character" w:customStyle="1" w:styleId="3039">
    <w:name w:val="ListLabel 2998"/>
    <w:qFormat/>
    <w:uiPriority w:val="0"/>
    <w:rPr>
      <w:spacing w:val="1"/>
      <w:sz w:val="20"/>
      <w:szCs w:val="20"/>
    </w:rPr>
  </w:style>
  <w:style w:type="character" w:customStyle="1" w:styleId="3040">
    <w:name w:val="ListLabel 2999"/>
    <w:qFormat/>
    <w:uiPriority w:val="0"/>
    <w:rPr>
      <w:spacing w:val="-1"/>
      <w:sz w:val="20"/>
      <w:szCs w:val="20"/>
    </w:rPr>
  </w:style>
  <w:style w:type="character" w:customStyle="1" w:styleId="3041">
    <w:name w:val="ListLabel 3000"/>
    <w:qFormat/>
    <w:uiPriority w:val="0"/>
    <w:rPr>
      <w:spacing w:val="-1"/>
      <w:sz w:val="20"/>
      <w:szCs w:val="20"/>
    </w:rPr>
  </w:style>
  <w:style w:type="character" w:customStyle="1" w:styleId="3042">
    <w:name w:val="ListLabel 3001"/>
    <w:qFormat/>
    <w:uiPriority w:val="0"/>
    <w:rPr>
      <w:sz w:val="20"/>
      <w:szCs w:val="20"/>
    </w:rPr>
  </w:style>
  <w:style w:type="character" w:customStyle="1" w:styleId="3043">
    <w:name w:val="ListLabel 3002"/>
    <w:qFormat/>
    <w:uiPriority w:val="0"/>
    <w:rPr>
      <w:spacing w:val="2"/>
      <w:sz w:val="20"/>
      <w:szCs w:val="20"/>
    </w:rPr>
  </w:style>
  <w:style w:type="character" w:customStyle="1" w:styleId="3044">
    <w:name w:val="ListLabel 3003"/>
    <w:qFormat/>
    <w:uiPriority w:val="0"/>
    <w:rPr>
      <w:spacing w:val="12"/>
      <w:sz w:val="20"/>
      <w:szCs w:val="20"/>
    </w:rPr>
  </w:style>
  <w:style w:type="character" w:customStyle="1" w:styleId="3045">
    <w:name w:val="ListLabel 3004"/>
    <w:qFormat/>
    <w:uiPriority w:val="0"/>
    <w:rPr>
      <w:spacing w:val="-6"/>
      <w:sz w:val="20"/>
      <w:szCs w:val="20"/>
    </w:rPr>
  </w:style>
  <w:style w:type="character" w:customStyle="1" w:styleId="3046">
    <w:name w:val="ListLabel 3005"/>
    <w:qFormat/>
    <w:uiPriority w:val="0"/>
    <w:rPr>
      <w:spacing w:val="4"/>
      <w:sz w:val="20"/>
      <w:szCs w:val="20"/>
    </w:rPr>
  </w:style>
  <w:style w:type="character" w:customStyle="1" w:styleId="3047">
    <w:name w:val="ListLabel 3006"/>
    <w:qFormat/>
    <w:uiPriority w:val="0"/>
    <w:rPr>
      <w:spacing w:val="-2"/>
      <w:sz w:val="20"/>
      <w:szCs w:val="20"/>
    </w:rPr>
  </w:style>
  <w:style w:type="character" w:customStyle="1" w:styleId="3048">
    <w:name w:val="ListLabel 3007"/>
    <w:qFormat/>
    <w:uiPriority w:val="0"/>
    <w:rPr>
      <w:spacing w:val="10"/>
      <w:sz w:val="20"/>
      <w:szCs w:val="20"/>
    </w:rPr>
  </w:style>
  <w:style w:type="character" w:customStyle="1" w:styleId="3049">
    <w:name w:val="ListLabel 3008"/>
    <w:qFormat/>
    <w:uiPriority w:val="0"/>
    <w:rPr>
      <w:spacing w:val="2"/>
      <w:sz w:val="20"/>
      <w:szCs w:val="20"/>
    </w:rPr>
  </w:style>
  <w:style w:type="character" w:customStyle="1" w:styleId="3050">
    <w:name w:val="ListLabel 3009"/>
    <w:qFormat/>
    <w:uiPriority w:val="0"/>
    <w:rPr>
      <w:sz w:val="20"/>
      <w:szCs w:val="20"/>
    </w:rPr>
  </w:style>
  <w:style w:type="character" w:customStyle="1" w:styleId="3051">
    <w:name w:val="ListLabel 3010"/>
    <w:qFormat/>
    <w:uiPriority w:val="0"/>
    <w:rPr>
      <w:spacing w:val="-2"/>
      <w:sz w:val="20"/>
      <w:szCs w:val="20"/>
    </w:rPr>
  </w:style>
  <w:style w:type="character" w:customStyle="1" w:styleId="3052">
    <w:name w:val="ListLabel 3011"/>
    <w:qFormat/>
    <w:uiPriority w:val="0"/>
    <w:rPr>
      <w:spacing w:val="47"/>
      <w:sz w:val="20"/>
      <w:szCs w:val="20"/>
    </w:rPr>
  </w:style>
  <w:style w:type="character" w:customStyle="1" w:styleId="3053">
    <w:name w:val="ListLabel 3012"/>
    <w:qFormat/>
    <w:uiPriority w:val="0"/>
    <w:rPr>
      <w:spacing w:val="46"/>
      <w:sz w:val="20"/>
      <w:szCs w:val="20"/>
    </w:rPr>
  </w:style>
  <w:style w:type="character" w:customStyle="1" w:styleId="3054">
    <w:name w:val="ListLabel 3013"/>
    <w:qFormat/>
    <w:uiPriority w:val="0"/>
    <w:rPr>
      <w:sz w:val="20"/>
      <w:szCs w:val="20"/>
    </w:rPr>
  </w:style>
  <w:style w:type="character" w:customStyle="1" w:styleId="3055">
    <w:name w:val="ListLabel 3014"/>
    <w:qFormat/>
    <w:uiPriority w:val="0"/>
    <w:rPr>
      <w:spacing w:val="1"/>
      <w:sz w:val="20"/>
      <w:szCs w:val="20"/>
    </w:rPr>
  </w:style>
  <w:style w:type="character" w:customStyle="1" w:styleId="3056">
    <w:name w:val="ListLabel 3015"/>
    <w:qFormat/>
    <w:uiPriority w:val="0"/>
    <w:rPr>
      <w:spacing w:val="-1"/>
      <w:sz w:val="20"/>
      <w:szCs w:val="20"/>
    </w:rPr>
  </w:style>
  <w:style w:type="character" w:customStyle="1" w:styleId="3057">
    <w:name w:val="ListLabel 3016"/>
    <w:qFormat/>
    <w:uiPriority w:val="0"/>
    <w:rPr>
      <w:spacing w:val="-5"/>
      <w:sz w:val="20"/>
      <w:szCs w:val="20"/>
    </w:rPr>
  </w:style>
  <w:style w:type="character" w:customStyle="1" w:styleId="3058">
    <w:name w:val="ListLabel 3017"/>
    <w:qFormat/>
    <w:uiPriority w:val="0"/>
    <w:rPr>
      <w:spacing w:val="2"/>
      <w:sz w:val="20"/>
      <w:szCs w:val="20"/>
    </w:rPr>
  </w:style>
  <w:style w:type="character" w:customStyle="1" w:styleId="3059">
    <w:name w:val="ListLabel 3018"/>
    <w:qFormat/>
    <w:uiPriority w:val="0"/>
    <w:rPr>
      <w:spacing w:val="-2"/>
      <w:sz w:val="20"/>
      <w:szCs w:val="20"/>
    </w:rPr>
  </w:style>
  <w:style w:type="character" w:customStyle="1" w:styleId="3060">
    <w:name w:val="ListLabel 3019"/>
    <w:qFormat/>
    <w:uiPriority w:val="0"/>
    <w:rPr>
      <w:spacing w:val="3"/>
      <w:sz w:val="20"/>
      <w:szCs w:val="20"/>
    </w:rPr>
  </w:style>
  <w:style w:type="character" w:customStyle="1" w:styleId="3061">
    <w:name w:val="ListLabel 3020"/>
    <w:qFormat/>
    <w:uiPriority w:val="0"/>
    <w:rPr>
      <w:rFonts w:ascii="Segoe UI" w:hAnsi="Segoe UI" w:eastAsia="Calibri" w:cs="Segoe UI"/>
      <w:b/>
      <w:bCs/>
      <w:caps/>
      <w:color w:val="auto"/>
      <w:sz w:val="22"/>
      <w:szCs w:val="22"/>
    </w:rPr>
  </w:style>
  <w:style w:type="character" w:customStyle="1" w:styleId="3062">
    <w:name w:val="ListLabel 3021"/>
    <w:qFormat/>
    <w:uiPriority w:val="0"/>
    <w:rPr>
      <w:rFonts w:ascii="Segoe UI" w:hAnsi="Segoe UI" w:cs="Segoe UI"/>
      <w:color w:val="000000"/>
      <w:sz w:val="22"/>
      <w:szCs w:val="22"/>
    </w:rPr>
  </w:style>
  <w:style w:type="character" w:customStyle="1" w:styleId="3063">
    <w:name w:val="ListLabel 3022"/>
    <w:qFormat/>
    <w:uiPriority w:val="0"/>
    <w:rPr>
      <w:b/>
      <w:sz w:val="22"/>
      <w:szCs w:val="22"/>
    </w:rPr>
  </w:style>
  <w:style w:type="character" w:customStyle="1" w:styleId="3064">
    <w:name w:val="ListLabel 3023"/>
    <w:qFormat/>
    <w:uiPriority w:val="0"/>
    <w:rPr>
      <w:rFonts w:ascii="Georgia" w:hAnsi="Georgia"/>
      <w:color w:val="000000"/>
      <w:sz w:val="22"/>
      <w:szCs w:val="22"/>
    </w:rPr>
  </w:style>
  <w:style w:type="character" w:customStyle="1" w:styleId="3065">
    <w:name w:val="ListLabel 3024"/>
    <w:qFormat/>
    <w:uiPriority w:val="0"/>
    <w:rPr>
      <w:b/>
    </w:rPr>
  </w:style>
  <w:style w:type="character" w:customStyle="1" w:styleId="3066">
    <w:name w:val="ListLabel 3025"/>
    <w:qFormat/>
    <w:uiPriority w:val="0"/>
    <w:rPr>
      <w:rFonts w:ascii="Arial" w:hAnsi="Arial" w:cs="Arial"/>
      <w:color w:val="109D49"/>
    </w:rPr>
  </w:style>
  <w:style w:type="character" w:customStyle="1" w:styleId="3067">
    <w:name w:val="ListLabel 3026"/>
    <w:qFormat/>
    <w:uiPriority w:val="0"/>
    <w:rPr>
      <w:rFonts w:ascii="AdvOTea1a7398" w:hAnsi="AdvOTea1a7398" w:eastAsia="Calibri" w:cs="AdvOTea1a7398"/>
      <w:sz w:val="24"/>
      <w:szCs w:val="24"/>
    </w:rPr>
  </w:style>
  <w:style w:type="character" w:customStyle="1" w:styleId="3068">
    <w:name w:val="ListLabel 3027"/>
    <w:qFormat/>
    <w:uiPriority w:val="0"/>
    <w:rPr>
      <w:rFonts w:ascii="inherit" w:hAnsi="inherit" w:eastAsia="Times New Roman" w:cs="Helvetica"/>
      <w:sz w:val="22"/>
      <w:szCs w:val="22"/>
      <w:u w:val="single"/>
    </w:rPr>
  </w:style>
  <w:style w:type="character" w:customStyle="1" w:styleId="3069">
    <w:name w:val="ListLabel 3028"/>
    <w:qFormat/>
    <w:uiPriority w:val="0"/>
    <w:rPr>
      <w:rFonts w:ascii="Helvetica" w:hAnsi="Helvetica" w:eastAsia="Times New Roman" w:cs="Helvetica"/>
      <w:sz w:val="22"/>
      <w:szCs w:val="22"/>
    </w:rPr>
  </w:style>
  <w:style w:type="character" w:customStyle="1" w:styleId="3070">
    <w:name w:val="ListLabel 3029"/>
    <w:qFormat/>
    <w:uiPriority w:val="0"/>
    <w:rPr>
      <w:rFonts w:ascii="inherit" w:hAnsi="inherit" w:cs="Arial"/>
      <w:sz w:val="22"/>
      <w:szCs w:val="22"/>
    </w:rPr>
  </w:style>
  <w:style w:type="character" w:customStyle="1" w:styleId="3071">
    <w:name w:val="ListLabel 3030"/>
    <w:qFormat/>
    <w:uiPriority w:val="0"/>
    <w:rPr>
      <w:sz w:val="22"/>
      <w:szCs w:val="22"/>
    </w:rPr>
  </w:style>
  <w:style w:type="character" w:customStyle="1" w:styleId="3072">
    <w:name w:val="ListLabel 3031"/>
    <w:qFormat/>
    <w:uiPriority w:val="0"/>
    <w:rPr>
      <w:b/>
      <w:color w:val="auto"/>
      <w:sz w:val="28"/>
      <w:szCs w:val="28"/>
      <w:u w:val="none"/>
    </w:rPr>
  </w:style>
  <w:style w:type="character" w:customStyle="1" w:styleId="3073">
    <w:name w:val="ListLabel 3032"/>
    <w:qFormat/>
    <w:uiPriority w:val="0"/>
    <w:rPr>
      <w:rFonts w:ascii="CMBX12" w:hAnsi="CMBX12" w:cs="CMBX12"/>
      <w:sz w:val="28"/>
      <w:szCs w:val="28"/>
    </w:rPr>
  </w:style>
  <w:style w:type="character" w:customStyle="1" w:styleId="3074">
    <w:name w:val="ListLabel 3033"/>
    <w:qFormat/>
    <w:uiPriority w:val="0"/>
    <w:rPr>
      <w:rFonts w:ascii="Arial" w:hAnsi="Arial" w:cs="Arial"/>
      <w:b/>
      <w:bCs/>
      <w:color w:val="FF6600"/>
    </w:rPr>
  </w:style>
  <w:style w:type="character" w:customStyle="1" w:styleId="3075">
    <w:name w:val="ListLabel 3034"/>
    <w:qFormat/>
    <w:uiPriority w:val="0"/>
    <w:rPr>
      <w:rFonts w:ascii="Arial" w:hAnsi="Arial" w:cs="Arial"/>
      <w:color w:val="326891"/>
      <w:spacing w:val="15"/>
      <w:sz w:val="20"/>
      <w:szCs w:val="20"/>
      <w:highlight w:val="white"/>
    </w:rPr>
  </w:style>
  <w:style w:type="character" w:customStyle="1" w:styleId="3076">
    <w:name w:val="ListLabel 3035"/>
    <w:qFormat/>
    <w:uiPriority w:val="0"/>
    <w:rPr>
      <w:color w:val="326891"/>
      <w:spacing w:val="15"/>
    </w:rPr>
  </w:style>
  <w:style w:type="character" w:customStyle="1" w:styleId="3077">
    <w:name w:val="ListLabel 3036"/>
    <w:qFormat/>
    <w:uiPriority w:val="0"/>
    <w:rPr>
      <w:color w:val="326891"/>
      <w:spacing w:val="15"/>
    </w:rPr>
  </w:style>
  <w:style w:type="character" w:customStyle="1" w:styleId="3078">
    <w:name w:val="ListLabel 3037"/>
    <w:qFormat/>
    <w:uiPriority w:val="0"/>
    <w:rPr>
      <w:i/>
      <w:iCs/>
      <w:color w:val="FF7800"/>
      <w:spacing w:val="15"/>
    </w:rPr>
  </w:style>
  <w:style w:type="character" w:customStyle="1" w:styleId="3079">
    <w:name w:val="ListLabel 3038"/>
    <w:qFormat/>
    <w:uiPriority w:val="0"/>
    <w:rPr>
      <w:rFonts w:ascii="SimSun" w:hAnsi="SimSun" w:eastAsia="SimSun" w:cs="SimSun"/>
      <w:sz w:val="24"/>
      <w:szCs w:val="24"/>
    </w:rPr>
  </w:style>
  <w:style w:type="character" w:customStyle="1" w:styleId="3080">
    <w:name w:val="ListLabel 3039"/>
    <w:qFormat/>
    <w:uiPriority w:val="0"/>
    <w:rPr>
      <w:rFonts w:ascii="Times New Roman" w:hAnsi="Times New Roman"/>
      <w:b/>
      <w:sz w:val="24"/>
      <w:szCs w:val="28"/>
    </w:rPr>
  </w:style>
  <w:style w:type="character" w:customStyle="1" w:styleId="3081">
    <w:name w:val="ListLabel 3040"/>
    <w:qFormat/>
    <w:uiPriority w:val="0"/>
    <w:rPr>
      <w:rFonts w:cs="Symbol"/>
    </w:rPr>
  </w:style>
  <w:style w:type="character" w:customStyle="1" w:styleId="3082">
    <w:name w:val="ListLabel 3041"/>
    <w:qFormat/>
    <w:uiPriority w:val="0"/>
    <w:rPr>
      <w:rFonts w:cs="Courier New"/>
    </w:rPr>
  </w:style>
  <w:style w:type="character" w:customStyle="1" w:styleId="3083">
    <w:name w:val="ListLabel 3042"/>
    <w:qFormat/>
    <w:uiPriority w:val="0"/>
    <w:rPr>
      <w:rFonts w:cs="Wingdings"/>
    </w:rPr>
  </w:style>
  <w:style w:type="character" w:customStyle="1" w:styleId="3084">
    <w:name w:val="ListLabel 3043"/>
    <w:qFormat/>
    <w:uiPriority w:val="0"/>
    <w:rPr>
      <w:rFonts w:cs="Symbol"/>
    </w:rPr>
  </w:style>
  <w:style w:type="character" w:customStyle="1" w:styleId="3085">
    <w:name w:val="ListLabel 3044"/>
    <w:qFormat/>
    <w:uiPriority w:val="0"/>
    <w:rPr>
      <w:rFonts w:cs="Courier New"/>
    </w:rPr>
  </w:style>
  <w:style w:type="character" w:customStyle="1" w:styleId="3086">
    <w:name w:val="ListLabel 3045"/>
    <w:qFormat/>
    <w:uiPriority w:val="0"/>
    <w:rPr>
      <w:rFonts w:cs="Wingdings"/>
    </w:rPr>
  </w:style>
  <w:style w:type="character" w:customStyle="1" w:styleId="3087">
    <w:name w:val="ListLabel 3046"/>
    <w:qFormat/>
    <w:uiPriority w:val="0"/>
    <w:rPr>
      <w:rFonts w:cs="Symbol"/>
    </w:rPr>
  </w:style>
  <w:style w:type="character" w:customStyle="1" w:styleId="3088">
    <w:name w:val="ListLabel 3047"/>
    <w:qFormat/>
    <w:uiPriority w:val="0"/>
    <w:rPr>
      <w:rFonts w:cs="Courier New"/>
    </w:rPr>
  </w:style>
  <w:style w:type="character" w:customStyle="1" w:styleId="3089">
    <w:name w:val="ListLabel 3048"/>
    <w:qFormat/>
    <w:uiPriority w:val="0"/>
    <w:rPr>
      <w:rFonts w:cs="Wingdings"/>
    </w:rPr>
  </w:style>
  <w:style w:type="character" w:customStyle="1" w:styleId="3090">
    <w:name w:val="ListLabel 3049"/>
    <w:qFormat/>
    <w:uiPriority w:val="0"/>
    <w:rPr>
      <w:rFonts w:cs="Symbol"/>
      <w:b/>
      <w:sz w:val="24"/>
    </w:rPr>
  </w:style>
  <w:style w:type="character" w:customStyle="1" w:styleId="3091">
    <w:name w:val="ListLabel 3050"/>
    <w:qFormat/>
    <w:uiPriority w:val="0"/>
    <w:rPr>
      <w:rFonts w:cs="Courier New"/>
    </w:rPr>
  </w:style>
  <w:style w:type="character" w:customStyle="1" w:styleId="3092">
    <w:name w:val="ListLabel 3051"/>
    <w:qFormat/>
    <w:uiPriority w:val="0"/>
    <w:rPr>
      <w:rFonts w:cs="Wingdings"/>
    </w:rPr>
  </w:style>
  <w:style w:type="character" w:customStyle="1" w:styleId="3093">
    <w:name w:val="ListLabel 3052"/>
    <w:qFormat/>
    <w:uiPriority w:val="0"/>
    <w:rPr>
      <w:rFonts w:cs="Symbol"/>
    </w:rPr>
  </w:style>
  <w:style w:type="character" w:customStyle="1" w:styleId="3094">
    <w:name w:val="ListLabel 3053"/>
    <w:qFormat/>
    <w:uiPriority w:val="0"/>
    <w:rPr>
      <w:rFonts w:cs="Courier New"/>
    </w:rPr>
  </w:style>
  <w:style w:type="character" w:customStyle="1" w:styleId="3095">
    <w:name w:val="ListLabel 3054"/>
    <w:qFormat/>
    <w:uiPriority w:val="0"/>
    <w:rPr>
      <w:rFonts w:cs="Wingdings"/>
    </w:rPr>
  </w:style>
  <w:style w:type="character" w:customStyle="1" w:styleId="3096">
    <w:name w:val="ListLabel 3055"/>
    <w:qFormat/>
    <w:uiPriority w:val="0"/>
    <w:rPr>
      <w:rFonts w:cs="Symbol"/>
    </w:rPr>
  </w:style>
  <w:style w:type="character" w:customStyle="1" w:styleId="3097">
    <w:name w:val="ListLabel 3056"/>
    <w:qFormat/>
    <w:uiPriority w:val="0"/>
    <w:rPr>
      <w:rFonts w:cs="Courier New"/>
    </w:rPr>
  </w:style>
  <w:style w:type="character" w:customStyle="1" w:styleId="3098">
    <w:name w:val="ListLabel 3057"/>
    <w:qFormat/>
    <w:uiPriority w:val="0"/>
    <w:rPr>
      <w:rFonts w:cs="Wingdings"/>
    </w:rPr>
  </w:style>
  <w:style w:type="character" w:customStyle="1" w:styleId="3099">
    <w:name w:val="ListLabel 3058"/>
    <w:qFormat/>
    <w:uiPriority w:val="0"/>
    <w:rPr>
      <w:rFonts w:cs="Symbol"/>
    </w:rPr>
  </w:style>
  <w:style w:type="character" w:customStyle="1" w:styleId="3100">
    <w:name w:val="ListLabel 3059"/>
    <w:qFormat/>
    <w:uiPriority w:val="0"/>
    <w:rPr>
      <w:rFonts w:cs="Courier New"/>
    </w:rPr>
  </w:style>
  <w:style w:type="character" w:customStyle="1" w:styleId="3101">
    <w:name w:val="ListLabel 3060"/>
    <w:qFormat/>
    <w:uiPriority w:val="0"/>
    <w:rPr>
      <w:rFonts w:cs="Wingdings"/>
    </w:rPr>
  </w:style>
  <w:style w:type="character" w:customStyle="1" w:styleId="3102">
    <w:name w:val="ListLabel 3061"/>
    <w:qFormat/>
    <w:uiPriority w:val="0"/>
    <w:rPr>
      <w:rFonts w:cs="Symbol"/>
    </w:rPr>
  </w:style>
  <w:style w:type="character" w:customStyle="1" w:styleId="3103">
    <w:name w:val="ListLabel 3062"/>
    <w:qFormat/>
    <w:uiPriority w:val="0"/>
    <w:rPr>
      <w:rFonts w:cs="Courier New"/>
    </w:rPr>
  </w:style>
  <w:style w:type="character" w:customStyle="1" w:styleId="3104">
    <w:name w:val="ListLabel 3063"/>
    <w:qFormat/>
    <w:uiPriority w:val="0"/>
    <w:rPr>
      <w:rFonts w:cs="Wingdings"/>
    </w:rPr>
  </w:style>
  <w:style w:type="character" w:customStyle="1" w:styleId="3105">
    <w:name w:val="ListLabel 3064"/>
    <w:qFormat/>
    <w:uiPriority w:val="0"/>
    <w:rPr>
      <w:rFonts w:cs="Symbol"/>
    </w:rPr>
  </w:style>
  <w:style w:type="character" w:customStyle="1" w:styleId="3106">
    <w:name w:val="ListLabel 3065"/>
    <w:qFormat/>
    <w:uiPriority w:val="0"/>
    <w:rPr>
      <w:rFonts w:cs="Courier New"/>
    </w:rPr>
  </w:style>
  <w:style w:type="character" w:customStyle="1" w:styleId="3107">
    <w:name w:val="ListLabel 3066"/>
    <w:qFormat/>
    <w:uiPriority w:val="0"/>
    <w:rPr>
      <w:rFonts w:cs="Wingdings"/>
    </w:rPr>
  </w:style>
  <w:style w:type="character" w:customStyle="1" w:styleId="3108">
    <w:name w:val="ListLabel 3067"/>
    <w:qFormat/>
    <w:uiPriority w:val="0"/>
    <w:rPr>
      <w:rFonts w:cs="Symbol"/>
    </w:rPr>
  </w:style>
  <w:style w:type="character" w:customStyle="1" w:styleId="3109">
    <w:name w:val="ListLabel 3068"/>
    <w:qFormat/>
    <w:uiPriority w:val="0"/>
    <w:rPr>
      <w:rFonts w:cs="Courier New"/>
    </w:rPr>
  </w:style>
  <w:style w:type="character" w:customStyle="1" w:styleId="3110">
    <w:name w:val="ListLabel 3069"/>
    <w:qFormat/>
    <w:uiPriority w:val="0"/>
    <w:rPr>
      <w:rFonts w:cs="Wingdings"/>
    </w:rPr>
  </w:style>
  <w:style w:type="character" w:customStyle="1" w:styleId="3111">
    <w:name w:val="ListLabel 3070"/>
    <w:qFormat/>
    <w:uiPriority w:val="0"/>
    <w:rPr>
      <w:rFonts w:cs="Symbol"/>
    </w:rPr>
  </w:style>
  <w:style w:type="character" w:customStyle="1" w:styleId="3112">
    <w:name w:val="ListLabel 3071"/>
    <w:qFormat/>
    <w:uiPriority w:val="0"/>
    <w:rPr>
      <w:rFonts w:cs="Courier New"/>
    </w:rPr>
  </w:style>
  <w:style w:type="character" w:customStyle="1" w:styleId="3113">
    <w:name w:val="ListLabel 3072"/>
    <w:qFormat/>
    <w:uiPriority w:val="0"/>
    <w:rPr>
      <w:rFonts w:cs="Wingdings"/>
    </w:rPr>
  </w:style>
  <w:style w:type="character" w:customStyle="1" w:styleId="3114">
    <w:name w:val="ListLabel 3073"/>
    <w:qFormat/>
    <w:uiPriority w:val="0"/>
    <w:rPr>
      <w:rFonts w:cs="Symbol"/>
    </w:rPr>
  </w:style>
  <w:style w:type="character" w:customStyle="1" w:styleId="3115">
    <w:name w:val="ListLabel 3074"/>
    <w:qFormat/>
    <w:uiPriority w:val="0"/>
    <w:rPr>
      <w:rFonts w:cs="Courier New"/>
    </w:rPr>
  </w:style>
  <w:style w:type="character" w:customStyle="1" w:styleId="3116">
    <w:name w:val="ListLabel 3075"/>
    <w:qFormat/>
    <w:uiPriority w:val="0"/>
    <w:rPr>
      <w:rFonts w:cs="Wingdings"/>
    </w:rPr>
  </w:style>
  <w:style w:type="character" w:customStyle="1" w:styleId="3117">
    <w:name w:val="ListLabel 3076"/>
    <w:qFormat/>
    <w:uiPriority w:val="0"/>
    <w:rPr>
      <w:rFonts w:ascii="RgsyshAdvTTb8864ccf.B" w:hAnsi="RgsyshAdvTTb8864ccf.B" w:cs="Symbol"/>
      <w:b/>
      <w:sz w:val="24"/>
    </w:rPr>
  </w:style>
  <w:style w:type="character" w:customStyle="1" w:styleId="3118">
    <w:name w:val="ListLabel 3077"/>
    <w:qFormat/>
    <w:uiPriority w:val="0"/>
    <w:rPr>
      <w:rFonts w:cs="Courier New"/>
    </w:rPr>
  </w:style>
  <w:style w:type="character" w:customStyle="1" w:styleId="3119">
    <w:name w:val="ListLabel 3078"/>
    <w:qFormat/>
    <w:uiPriority w:val="0"/>
    <w:rPr>
      <w:rFonts w:cs="Wingdings"/>
    </w:rPr>
  </w:style>
  <w:style w:type="character" w:customStyle="1" w:styleId="3120">
    <w:name w:val="ListLabel 3079"/>
    <w:qFormat/>
    <w:uiPriority w:val="0"/>
    <w:rPr>
      <w:rFonts w:cs="Symbol"/>
    </w:rPr>
  </w:style>
  <w:style w:type="character" w:customStyle="1" w:styleId="3121">
    <w:name w:val="ListLabel 3080"/>
    <w:qFormat/>
    <w:uiPriority w:val="0"/>
    <w:rPr>
      <w:rFonts w:cs="Courier New"/>
    </w:rPr>
  </w:style>
  <w:style w:type="character" w:customStyle="1" w:styleId="3122">
    <w:name w:val="ListLabel 3081"/>
    <w:qFormat/>
    <w:uiPriority w:val="0"/>
    <w:rPr>
      <w:rFonts w:cs="Wingdings"/>
    </w:rPr>
  </w:style>
  <w:style w:type="character" w:customStyle="1" w:styleId="3123">
    <w:name w:val="ListLabel 3082"/>
    <w:qFormat/>
    <w:uiPriority w:val="0"/>
    <w:rPr>
      <w:rFonts w:cs="Symbol"/>
    </w:rPr>
  </w:style>
  <w:style w:type="character" w:customStyle="1" w:styleId="3124">
    <w:name w:val="ListLabel 3083"/>
    <w:qFormat/>
    <w:uiPriority w:val="0"/>
    <w:rPr>
      <w:rFonts w:cs="Courier New"/>
    </w:rPr>
  </w:style>
  <w:style w:type="character" w:customStyle="1" w:styleId="3125">
    <w:name w:val="ListLabel 3084"/>
    <w:qFormat/>
    <w:uiPriority w:val="0"/>
    <w:rPr>
      <w:rFonts w:cs="Wingdings"/>
    </w:rPr>
  </w:style>
  <w:style w:type="character" w:customStyle="1" w:styleId="3126">
    <w:name w:val="ListLabel 3085"/>
    <w:qFormat/>
    <w:uiPriority w:val="0"/>
    <w:rPr>
      <w:rFonts w:cs="Symbol"/>
      <w:sz w:val="24"/>
      <w:szCs w:val="32"/>
    </w:rPr>
  </w:style>
  <w:style w:type="character" w:customStyle="1" w:styleId="3127">
    <w:name w:val="ListLabel 3086"/>
    <w:qFormat/>
    <w:uiPriority w:val="0"/>
    <w:rPr>
      <w:rFonts w:cs="Courier New"/>
    </w:rPr>
  </w:style>
  <w:style w:type="character" w:customStyle="1" w:styleId="3128">
    <w:name w:val="ListLabel 3087"/>
    <w:qFormat/>
    <w:uiPriority w:val="0"/>
    <w:rPr>
      <w:rFonts w:cs="Wingdings"/>
    </w:rPr>
  </w:style>
  <w:style w:type="character" w:customStyle="1" w:styleId="3129">
    <w:name w:val="ListLabel 3088"/>
    <w:qFormat/>
    <w:uiPriority w:val="0"/>
    <w:rPr>
      <w:rFonts w:cs="Symbol"/>
    </w:rPr>
  </w:style>
  <w:style w:type="character" w:customStyle="1" w:styleId="3130">
    <w:name w:val="ListLabel 3089"/>
    <w:qFormat/>
    <w:uiPriority w:val="0"/>
    <w:rPr>
      <w:rFonts w:cs="Courier New"/>
    </w:rPr>
  </w:style>
  <w:style w:type="character" w:customStyle="1" w:styleId="3131">
    <w:name w:val="ListLabel 3090"/>
    <w:qFormat/>
    <w:uiPriority w:val="0"/>
    <w:rPr>
      <w:rFonts w:cs="Wingdings"/>
    </w:rPr>
  </w:style>
  <w:style w:type="character" w:customStyle="1" w:styleId="3132">
    <w:name w:val="ListLabel 3091"/>
    <w:qFormat/>
    <w:uiPriority w:val="0"/>
    <w:rPr>
      <w:rFonts w:cs="Symbol"/>
    </w:rPr>
  </w:style>
  <w:style w:type="character" w:customStyle="1" w:styleId="3133">
    <w:name w:val="ListLabel 3092"/>
    <w:qFormat/>
    <w:uiPriority w:val="0"/>
    <w:rPr>
      <w:rFonts w:cs="Courier New"/>
    </w:rPr>
  </w:style>
  <w:style w:type="character" w:customStyle="1" w:styleId="3134">
    <w:name w:val="ListLabel 3093"/>
    <w:qFormat/>
    <w:uiPriority w:val="0"/>
    <w:rPr>
      <w:rFonts w:cs="Wingdings"/>
    </w:rPr>
  </w:style>
  <w:style w:type="character" w:customStyle="1" w:styleId="3135">
    <w:name w:val="ListLabel 3094"/>
    <w:qFormat/>
    <w:uiPriority w:val="0"/>
    <w:rPr>
      <w:rFonts w:cs="Symbol"/>
    </w:rPr>
  </w:style>
  <w:style w:type="character" w:customStyle="1" w:styleId="3136">
    <w:name w:val="ListLabel 3095"/>
    <w:qFormat/>
    <w:uiPriority w:val="0"/>
    <w:rPr>
      <w:rFonts w:cs="Courier New"/>
    </w:rPr>
  </w:style>
  <w:style w:type="character" w:customStyle="1" w:styleId="3137">
    <w:name w:val="ListLabel 3096"/>
    <w:qFormat/>
    <w:uiPriority w:val="0"/>
    <w:rPr>
      <w:rFonts w:cs="Wingdings"/>
    </w:rPr>
  </w:style>
  <w:style w:type="character" w:customStyle="1" w:styleId="3138">
    <w:name w:val="ListLabel 3097"/>
    <w:qFormat/>
    <w:uiPriority w:val="0"/>
    <w:rPr>
      <w:rFonts w:cs="Symbol"/>
    </w:rPr>
  </w:style>
  <w:style w:type="character" w:customStyle="1" w:styleId="3139">
    <w:name w:val="ListLabel 3098"/>
    <w:qFormat/>
    <w:uiPriority w:val="0"/>
    <w:rPr>
      <w:rFonts w:cs="Courier New"/>
    </w:rPr>
  </w:style>
  <w:style w:type="character" w:customStyle="1" w:styleId="3140">
    <w:name w:val="ListLabel 3099"/>
    <w:qFormat/>
    <w:uiPriority w:val="0"/>
    <w:rPr>
      <w:rFonts w:cs="Wingdings"/>
    </w:rPr>
  </w:style>
  <w:style w:type="character" w:customStyle="1" w:styleId="3141">
    <w:name w:val="ListLabel 3100"/>
    <w:qFormat/>
    <w:uiPriority w:val="0"/>
    <w:rPr>
      <w:rFonts w:cs="Symbol"/>
    </w:rPr>
  </w:style>
  <w:style w:type="character" w:customStyle="1" w:styleId="3142">
    <w:name w:val="ListLabel 3101"/>
    <w:qFormat/>
    <w:uiPriority w:val="0"/>
    <w:rPr>
      <w:rFonts w:cs="Courier New"/>
    </w:rPr>
  </w:style>
  <w:style w:type="character" w:customStyle="1" w:styleId="3143">
    <w:name w:val="ListLabel 3102"/>
    <w:qFormat/>
    <w:uiPriority w:val="0"/>
    <w:rPr>
      <w:rFonts w:cs="Wingdings"/>
    </w:rPr>
  </w:style>
  <w:style w:type="character" w:customStyle="1" w:styleId="3144">
    <w:name w:val="ListLabel 3103"/>
    <w:qFormat/>
    <w:uiPriority w:val="0"/>
    <w:rPr>
      <w:rFonts w:cs="OpenSymbol"/>
    </w:rPr>
  </w:style>
  <w:style w:type="character" w:customStyle="1" w:styleId="3145">
    <w:name w:val="ListLabel 3104"/>
    <w:qFormat/>
    <w:uiPriority w:val="0"/>
    <w:rPr>
      <w:rFonts w:cs="OpenSymbol"/>
    </w:rPr>
  </w:style>
  <w:style w:type="character" w:customStyle="1" w:styleId="3146">
    <w:name w:val="ListLabel 3105"/>
    <w:qFormat/>
    <w:uiPriority w:val="0"/>
    <w:rPr>
      <w:rFonts w:cs="OpenSymbol"/>
    </w:rPr>
  </w:style>
  <w:style w:type="character" w:customStyle="1" w:styleId="3147">
    <w:name w:val="ListLabel 3106"/>
    <w:qFormat/>
    <w:uiPriority w:val="0"/>
    <w:rPr>
      <w:rFonts w:cs="OpenSymbol"/>
    </w:rPr>
  </w:style>
  <w:style w:type="character" w:customStyle="1" w:styleId="3148">
    <w:name w:val="ListLabel 3107"/>
    <w:qFormat/>
    <w:uiPriority w:val="0"/>
    <w:rPr>
      <w:rFonts w:cs="OpenSymbol"/>
    </w:rPr>
  </w:style>
  <w:style w:type="character" w:customStyle="1" w:styleId="3149">
    <w:name w:val="ListLabel 3108"/>
    <w:qFormat/>
    <w:uiPriority w:val="0"/>
    <w:rPr>
      <w:rFonts w:cs="OpenSymbol"/>
    </w:rPr>
  </w:style>
  <w:style w:type="character" w:customStyle="1" w:styleId="3150">
    <w:name w:val="ListLabel 3109"/>
    <w:qFormat/>
    <w:uiPriority w:val="0"/>
    <w:rPr>
      <w:rFonts w:cs="OpenSymbol"/>
    </w:rPr>
  </w:style>
  <w:style w:type="character" w:customStyle="1" w:styleId="3151">
    <w:name w:val="ListLabel 3110"/>
    <w:qFormat/>
    <w:uiPriority w:val="0"/>
    <w:rPr>
      <w:rFonts w:cs="OpenSymbol"/>
    </w:rPr>
  </w:style>
  <w:style w:type="character" w:customStyle="1" w:styleId="3152">
    <w:name w:val="ListLabel 3111"/>
    <w:qFormat/>
    <w:uiPriority w:val="0"/>
    <w:rPr>
      <w:rFonts w:cs="OpenSymbol"/>
    </w:rPr>
  </w:style>
  <w:style w:type="character" w:customStyle="1" w:styleId="3153">
    <w:name w:val="ListLabel 3112"/>
    <w:qFormat/>
    <w:uiPriority w:val="0"/>
    <w:rPr>
      <w:rFonts w:cs="Wingdings"/>
      <w:sz w:val="22"/>
    </w:rPr>
  </w:style>
  <w:style w:type="character" w:customStyle="1" w:styleId="3154">
    <w:name w:val="ListLabel 3113"/>
    <w:qFormat/>
    <w:uiPriority w:val="0"/>
    <w:rPr>
      <w:rFonts w:cs="Courier New"/>
      <w:sz w:val="20"/>
    </w:rPr>
  </w:style>
  <w:style w:type="character" w:customStyle="1" w:styleId="3155">
    <w:name w:val="ListLabel 3114"/>
    <w:qFormat/>
    <w:uiPriority w:val="0"/>
    <w:rPr>
      <w:rFonts w:cs="Wingdings"/>
      <w:sz w:val="20"/>
    </w:rPr>
  </w:style>
  <w:style w:type="character" w:customStyle="1" w:styleId="3156">
    <w:name w:val="ListLabel 3115"/>
    <w:qFormat/>
    <w:uiPriority w:val="0"/>
    <w:rPr>
      <w:rFonts w:cs="Wingdings"/>
      <w:sz w:val="20"/>
    </w:rPr>
  </w:style>
  <w:style w:type="character" w:customStyle="1" w:styleId="3157">
    <w:name w:val="ListLabel 3116"/>
    <w:qFormat/>
    <w:uiPriority w:val="0"/>
    <w:rPr>
      <w:rFonts w:cs="Wingdings"/>
      <w:sz w:val="20"/>
    </w:rPr>
  </w:style>
  <w:style w:type="character" w:customStyle="1" w:styleId="3158">
    <w:name w:val="ListLabel 3117"/>
    <w:qFormat/>
    <w:uiPriority w:val="0"/>
    <w:rPr>
      <w:rFonts w:cs="Wingdings"/>
      <w:sz w:val="20"/>
    </w:rPr>
  </w:style>
  <w:style w:type="character" w:customStyle="1" w:styleId="3159">
    <w:name w:val="ListLabel 3118"/>
    <w:qFormat/>
    <w:uiPriority w:val="0"/>
    <w:rPr>
      <w:rFonts w:cs="Wingdings"/>
      <w:sz w:val="20"/>
    </w:rPr>
  </w:style>
  <w:style w:type="character" w:customStyle="1" w:styleId="3160">
    <w:name w:val="ListLabel 3119"/>
    <w:qFormat/>
    <w:uiPriority w:val="0"/>
    <w:rPr>
      <w:rFonts w:cs="Wingdings"/>
      <w:sz w:val="20"/>
    </w:rPr>
  </w:style>
  <w:style w:type="character" w:customStyle="1" w:styleId="3161">
    <w:name w:val="ListLabel 3120"/>
    <w:qFormat/>
    <w:uiPriority w:val="0"/>
    <w:rPr>
      <w:rFonts w:cs="Wingdings"/>
      <w:sz w:val="20"/>
    </w:rPr>
  </w:style>
  <w:style w:type="character" w:customStyle="1" w:styleId="3162">
    <w:name w:val="ListLabel 3121"/>
    <w:qFormat/>
    <w:uiPriority w:val="0"/>
    <w:rPr>
      <w:rFonts w:ascii="Times New Roman" w:hAnsi="Times New Roman" w:cs="Wingdings"/>
      <w:sz w:val="22"/>
    </w:rPr>
  </w:style>
  <w:style w:type="character" w:customStyle="1" w:styleId="3163">
    <w:name w:val="ListLabel 3122"/>
    <w:qFormat/>
    <w:uiPriority w:val="0"/>
    <w:rPr>
      <w:rFonts w:cs="Courier New"/>
      <w:sz w:val="20"/>
    </w:rPr>
  </w:style>
  <w:style w:type="character" w:customStyle="1" w:styleId="3164">
    <w:name w:val="ListLabel 3123"/>
    <w:qFormat/>
    <w:uiPriority w:val="0"/>
    <w:rPr>
      <w:rFonts w:cs="Wingdings"/>
      <w:sz w:val="20"/>
    </w:rPr>
  </w:style>
  <w:style w:type="character" w:customStyle="1" w:styleId="3165">
    <w:name w:val="ListLabel 3124"/>
    <w:qFormat/>
    <w:uiPriority w:val="0"/>
    <w:rPr>
      <w:rFonts w:cs="Wingdings"/>
      <w:sz w:val="20"/>
    </w:rPr>
  </w:style>
  <w:style w:type="character" w:customStyle="1" w:styleId="3166">
    <w:name w:val="ListLabel 3125"/>
    <w:qFormat/>
    <w:uiPriority w:val="0"/>
    <w:rPr>
      <w:rFonts w:cs="Wingdings"/>
      <w:sz w:val="20"/>
    </w:rPr>
  </w:style>
  <w:style w:type="character" w:customStyle="1" w:styleId="3167">
    <w:name w:val="ListLabel 3126"/>
    <w:qFormat/>
    <w:uiPriority w:val="0"/>
    <w:rPr>
      <w:rFonts w:cs="Wingdings"/>
      <w:sz w:val="20"/>
    </w:rPr>
  </w:style>
  <w:style w:type="character" w:customStyle="1" w:styleId="3168">
    <w:name w:val="ListLabel 3127"/>
    <w:qFormat/>
    <w:uiPriority w:val="0"/>
    <w:rPr>
      <w:rFonts w:cs="Wingdings"/>
      <w:sz w:val="20"/>
    </w:rPr>
  </w:style>
  <w:style w:type="character" w:customStyle="1" w:styleId="3169">
    <w:name w:val="ListLabel 3128"/>
    <w:qFormat/>
    <w:uiPriority w:val="0"/>
    <w:rPr>
      <w:rFonts w:cs="Wingdings"/>
      <w:sz w:val="20"/>
    </w:rPr>
  </w:style>
  <w:style w:type="character" w:customStyle="1" w:styleId="3170">
    <w:name w:val="ListLabel 3129"/>
    <w:qFormat/>
    <w:uiPriority w:val="0"/>
    <w:rPr>
      <w:rFonts w:cs="Wingdings"/>
      <w:sz w:val="20"/>
    </w:rPr>
  </w:style>
  <w:style w:type="character" w:customStyle="1" w:styleId="3171">
    <w:name w:val="ListLabel 3130"/>
    <w:qFormat/>
    <w:uiPriority w:val="0"/>
    <w:rPr>
      <w:rFonts w:cs="Symbol"/>
    </w:rPr>
  </w:style>
  <w:style w:type="character" w:customStyle="1" w:styleId="3172">
    <w:name w:val="ListLabel 3131"/>
    <w:qFormat/>
    <w:uiPriority w:val="0"/>
    <w:rPr>
      <w:rFonts w:cs="Courier New"/>
    </w:rPr>
  </w:style>
  <w:style w:type="character" w:customStyle="1" w:styleId="3173">
    <w:name w:val="ListLabel 3132"/>
    <w:qFormat/>
    <w:uiPriority w:val="0"/>
    <w:rPr>
      <w:rFonts w:cs="Wingdings"/>
    </w:rPr>
  </w:style>
  <w:style w:type="character" w:customStyle="1" w:styleId="3174">
    <w:name w:val="ListLabel 3133"/>
    <w:qFormat/>
    <w:uiPriority w:val="0"/>
    <w:rPr>
      <w:rFonts w:cs="Symbol"/>
    </w:rPr>
  </w:style>
  <w:style w:type="character" w:customStyle="1" w:styleId="3175">
    <w:name w:val="ListLabel 3134"/>
    <w:qFormat/>
    <w:uiPriority w:val="0"/>
    <w:rPr>
      <w:rFonts w:cs="Courier New"/>
    </w:rPr>
  </w:style>
  <w:style w:type="character" w:customStyle="1" w:styleId="3176">
    <w:name w:val="ListLabel 3135"/>
    <w:qFormat/>
    <w:uiPriority w:val="0"/>
    <w:rPr>
      <w:rFonts w:cs="Wingdings"/>
    </w:rPr>
  </w:style>
  <w:style w:type="character" w:customStyle="1" w:styleId="3177">
    <w:name w:val="ListLabel 3136"/>
    <w:qFormat/>
    <w:uiPriority w:val="0"/>
    <w:rPr>
      <w:rFonts w:cs="Symbol"/>
    </w:rPr>
  </w:style>
  <w:style w:type="character" w:customStyle="1" w:styleId="3178">
    <w:name w:val="ListLabel 3137"/>
    <w:qFormat/>
    <w:uiPriority w:val="0"/>
    <w:rPr>
      <w:rFonts w:cs="Courier New"/>
    </w:rPr>
  </w:style>
  <w:style w:type="character" w:customStyle="1" w:styleId="3179">
    <w:name w:val="ListLabel 3138"/>
    <w:qFormat/>
    <w:uiPriority w:val="0"/>
    <w:rPr>
      <w:rFonts w:cs="Wingdings"/>
    </w:rPr>
  </w:style>
  <w:style w:type="character" w:customStyle="1" w:styleId="3180">
    <w:name w:val="ListLabel 3139"/>
    <w:qFormat/>
    <w:uiPriority w:val="0"/>
    <w:rPr>
      <w:rFonts w:cs="Symbol"/>
      <w:sz w:val="20"/>
    </w:rPr>
  </w:style>
  <w:style w:type="character" w:customStyle="1" w:styleId="3181">
    <w:name w:val="ListLabel 3140"/>
    <w:qFormat/>
    <w:uiPriority w:val="0"/>
    <w:rPr>
      <w:rFonts w:cs="Courier New"/>
    </w:rPr>
  </w:style>
  <w:style w:type="character" w:customStyle="1" w:styleId="3182">
    <w:name w:val="ListLabel 3141"/>
    <w:qFormat/>
    <w:uiPriority w:val="0"/>
    <w:rPr>
      <w:rFonts w:cs="Wingdings"/>
    </w:rPr>
  </w:style>
  <w:style w:type="character" w:customStyle="1" w:styleId="3183">
    <w:name w:val="ListLabel 3142"/>
    <w:qFormat/>
    <w:uiPriority w:val="0"/>
    <w:rPr>
      <w:rFonts w:cs="Symbol"/>
    </w:rPr>
  </w:style>
  <w:style w:type="character" w:customStyle="1" w:styleId="3184">
    <w:name w:val="ListLabel 3143"/>
    <w:qFormat/>
    <w:uiPriority w:val="0"/>
    <w:rPr>
      <w:rFonts w:cs="Courier New"/>
    </w:rPr>
  </w:style>
  <w:style w:type="character" w:customStyle="1" w:styleId="3185">
    <w:name w:val="ListLabel 3144"/>
    <w:qFormat/>
    <w:uiPriority w:val="0"/>
    <w:rPr>
      <w:rFonts w:cs="Wingdings"/>
    </w:rPr>
  </w:style>
  <w:style w:type="character" w:customStyle="1" w:styleId="3186">
    <w:name w:val="ListLabel 3145"/>
    <w:qFormat/>
    <w:uiPriority w:val="0"/>
    <w:rPr>
      <w:rFonts w:cs="Symbol"/>
    </w:rPr>
  </w:style>
  <w:style w:type="character" w:customStyle="1" w:styleId="3187">
    <w:name w:val="ListLabel 3146"/>
    <w:qFormat/>
    <w:uiPriority w:val="0"/>
    <w:rPr>
      <w:rFonts w:cs="Courier New"/>
    </w:rPr>
  </w:style>
  <w:style w:type="character" w:customStyle="1" w:styleId="3188">
    <w:name w:val="ListLabel 3147"/>
    <w:qFormat/>
    <w:uiPriority w:val="0"/>
    <w:rPr>
      <w:rFonts w:cs="Wingdings"/>
    </w:rPr>
  </w:style>
  <w:style w:type="character" w:customStyle="1" w:styleId="3189">
    <w:name w:val="ListLabel 3148"/>
    <w:qFormat/>
    <w:uiPriority w:val="0"/>
    <w:rPr>
      <w:rFonts w:ascii="Georgia" w:hAnsi="Georgia" w:cs="Times New Roman"/>
    </w:rPr>
  </w:style>
  <w:style w:type="character" w:customStyle="1" w:styleId="3190">
    <w:name w:val="ListLabel 3149"/>
    <w:qFormat/>
    <w:uiPriority w:val="0"/>
    <w:rPr>
      <w:rFonts w:cs="Courier New"/>
    </w:rPr>
  </w:style>
  <w:style w:type="character" w:customStyle="1" w:styleId="3191">
    <w:name w:val="ListLabel 3150"/>
    <w:qFormat/>
    <w:uiPriority w:val="0"/>
    <w:rPr>
      <w:rFonts w:cs="Wingdings"/>
    </w:rPr>
  </w:style>
  <w:style w:type="character" w:customStyle="1" w:styleId="3192">
    <w:name w:val="ListLabel 3151"/>
    <w:qFormat/>
    <w:uiPriority w:val="0"/>
    <w:rPr>
      <w:rFonts w:cs="Symbol"/>
    </w:rPr>
  </w:style>
  <w:style w:type="character" w:customStyle="1" w:styleId="3193">
    <w:name w:val="ListLabel 3152"/>
    <w:qFormat/>
    <w:uiPriority w:val="0"/>
    <w:rPr>
      <w:rFonts w:cs="Courier New"/>
    </w:rPr>
  </w:style>
  <w:style w:type="character" w:customStyle="1" w:styleId="3194">
    <w:name w:val="ListLabel 3153"/>
    <w:qFormat/>
    <w:uiPriority w:val="0"/>
    <w:rPr>
      <w:rFonts w:cs="Wingdings"/>
    </w:rPr>
  </w:style>
  <w:style w:type="character" w:customStyle="1" w:styleId="3195">
    <w:name w:val="ListLabel 3154"/>
    <w:qFormat/>
    <w:uiPriority w:val="0"/>
    <w:rPr>
      <w:rFonts w:cs="Symbol"/>
    </w:rPr>
  </w:style>
  <w:style w:type="character" w:customStyle="1" w:styleId="3196">
    <w:name w:val="ListLabel 3155"/>
    <w:qFormat/>
    <w:uiPriority w:val="0"/>
    <w:rPr>
      <w:rFonts w:cs="Courier New"/>
    </w:rPr>
  </w:style>
  <w:style w:type="character" w:customStyle="1" w:styleId="3197">
    <w:name w:val="ListLabel 3156"/>
    <w:qFormat/>
    <w:uiPriority w:val="0"/>
    <w:rPr>
      <w:rFonts w:cs="Wingdings"/>
    </w:rPr>
  </w:style>
  <w:style w:type="character" w:customStyle="1" w:styleId="3198">
    <w:name w:val="ListLabel 3157"/>
    <w:qFormat/>
    <w:uiPriority w:val="0"/>
    <w:rPr>
      <w:rFonts w:cs="Symbol"/>
      <w:b/>
      <w:sz w:val="28"/>
    </w:rPr>
  </w:style>
  <w:style w:type="character" w:customStyle="1" w:styleId="3199">
    <w:name w:val="ListLabel 3158"/>
    <w:qFormat/>
    <w:uiPriority w:val="0"/>
    <w:rPr>
      <w:rFonts w:cs="Courier New"/>
    </w:rPr>
  </w:style>
  <w:style w:type="character" w:customStyle="1" w:styleId="3200">
    <w:name w:val="ListLabel 3159"/>
    <w:qFormat/>
    <w:uiPriority w:val="0"/>
    <w:rPr>
      <w:rFonts w:cs="Wingdings"/>
    </w:rPr>
  </w:style>
  <w:style w:type="character" w:customStyle="1" w:styleId="3201">
    <w:name w:val="ListLabel 3160"/>
    <w:qFormat/>
    <w:uiPriority w:val="0"/>
    <w:rPr>
      <w:rFonts w:cs="Symbol"/>
    </w:rPr>
  </w:style>
  <w:style w:type="character" w:customStyle="1" w:styleId="3202">
    <w:name w:val="ListLabel 3161"/>
    <w:qFormat/>
    <w:uiPriority w:val="0"/>
    <w:rPr>
      <w:rFonts w:cs="Courier New"/>
    </w:rPr>
  </w:style>
  <w:style w:type="character" w:customStyle="1" w:styleId="3203">
    <w:name w:val="ListLabel 3162"/>
    <w:qFormat/>
    <w:uiPriority w:val="0"/>
    <w:rPr>
      <w:rFonts w:cs="Wingdings"/>
    </w:rPr>
  </w:style>
  <w:style w:type="character" w:customStyle="1" w:styleId="3204">
    <w:name w:val="ListLabel 3163"/>
    <w:qFormat/>
    <w:uiPriority w:val="0"/>
    <w:rPr>
      <w:rFonts w:cs="Symbol"/>
    </w:rPr>
  </w:style>
  <w:style w:type="character" w:customStyle="1" w:styleId="3205">
    <w:name w:val="ListLabel 3164"/>
    <w:qFormat/>
    <w:uiPriority w:val="0"/>
    <w:rPr>
      <w:rFonts w:cs="Courier New"/>
    </w:rPr>
  </w:style>
  <w:style w:type="character" w:customStyle="1" w:styleId="3206">
    <w:name w:val="ListLabel 3165"/>
    <w:qFormat/>
    <w:uiPriority w:val="0"/>
    <w:rPr>
      <w:rFonts w:cs="Wingdings"/>
    </w:rPr>
  </w:style>
  <w:style w:type="character" w:customStyle="1" w:styleId="3207">
    <w:name w:val="ListLabel 3166"/>
    <w:qFormat/>
    <w:uiPriority w:val="0"/>
    <w:rPr>
      <w:rFonts w:cs="Symbol"/>
      <w:b/>
      <w:sz w:val="28"/>
    </w:rPr>
  </w:style>
  <w:style w:type="character" w:customStyle="1" w:styleId="3208">
    <w:name w:val="ListLabel 3167"/>
    <w:qFormat/>
    <w:uiPriority w:val="0"/>
    <w:rPr>
      <w:rFonts w:cs="Courier New"/>
    </w:rPr>
  </w:style>
  <w:style w:type="character" w:customStyle="1" w:styleId="3209">
    <w:name w:val="ListLabel 3168"/>
    <w:qFormat/>
    <w:uiPriority w:val="0"/>
    <w:rPr>
      <w:rFonts w:cs="Wingdings"/>
    </w:rPr>
  </w:style>
  <w:style w:type="character" w:customStyle="1" w:styleId="3210">
    <w:name w:val="ListLabel 3169"/>
    <w:qFormat/>
    <w:uiPriority w:val="0"/>
    <w:rPr>
      <w:rFonts w:cs="Symbol"/>
    </w:rPr>
  </w:style>
  <w:style w:type="character" w:customStyle="1" w:styleId="3211">
    <w:name w:val="ListLabel 3170"/>
    <w:qFormat/>
    <w:uiPriority w:val="0"/>
    <w:rPr>
      <w:rFonts w:cs="Courier New"/>
    </w:rPr>
  </w:style>
  <w:style w:type="character" w:customStyle="1" w:styleId="3212">
    <w:name w:val="ListLabel 3171"/>
    <w:qFormat/>
    <w:uiPriority w:val="0"/>
    <w:rPr>
      <w:rFonts w:cs="Wingdings"/>
    </w:rPr>
  </w:style>
  <w:style w:type="character" w:customStyle="1" w:styleId="3213">
    <w:name w:val="ListLabel 3172"/>
    <w:qFormat/>
    <w:uiPriority w:val="0"/>
    <w:rPr>
      <w:rFonts w:cs="Symbol"/>
    </w:rPr>
  </w:style>
  <w:style w:type="character" w:customStyle="1" w:styleId="3214">
    <w:name w:val="ListLabel 3173"/>
    <w:qFormat/>
    <w:uiPriority w:val="0"/>
    <w:rPr>
      <w:rFonts w:cs="Courier New"/>
    </w:rPr>
  </w:style>
  <w:style w:type="character" w:customStyle="1" w:styleId="3215">
    <w:name w:val="ListLabel 3174"/>
    <w:qFormat/>
    <w:uiPriority w:val="0"/>
    <w:rPr>
      <w:rFonts w:cs="Wingdings"/>
    </w:rPr>
  </w:style>
  <w:style w:type="character" w:customStyle="1" w:styleId="3216">
    <w:name w:val="ListLabel 3175"/>
    <w:qFormat/>
    <w:uiPriority w:val="0"/>
    <w:rPr>
      <w:rFonts w:ascii="Georgia" w:hAnsi="Georgia" w:cs="Times New Roman"/>
      <w:sz w:val="24"/>
    </w:rPr>
  </w:style>
  <w:style w:type="character" w:customStyle="1" w:styleId="3217">
    <w:name w:val="ListLabel 3176"/>
    <w:qFormat/>
    <w:uiPriority w:val="0"/>
    <w:rPr>
      <w:rFonts w:cs="Courier New"/>
    </w:rPr>
  </w:style>
  <w:style w:type="character" w:customStyle="1" w:styleId="3218">
    <w:name w:val="ListLabel 3177"/>
    <w:qFormat/>
    <w:uiPriority w:val="0"/>
    <w:rPr>
      <w:rFonts w:cs="Wingdings"/>
    </w:rPr>
  </w:style>
  <w:style w:type="character" w:customStyle="1" w:styleId="3219">
    <w:name w:val="ListLabel 3178"/>
    <w:qFormat/>
    <w:uiPriority w:val="0"/>
    <w:rPr>
      <w:rFonts w:cs="Symbol"/>
    </w:rPr>
  </w:style>
  <w:style w:type="character" w:customStyle="1" w:styleId="3220">
    <w:name w:val="ListLabel 3179"/>
    <w:qFormat/>
    <w:uiPriority w:val="0"/>
    <w:rPr>
      <w:rFonts w:cs="Courier New"/>
    </w:rPr>
  </w:style>
  <w:style w:type="character" w:customStyle="1" w:styleId="3221">
    <w:name w:val="ListLabel 3180"/>
    <w:qFormat/>
    <w:uiPriority w:val="0"/>
    <w:rPr>
      <w:rFonts w:cs="Wingdings"/>
    </w:rPr>
  </w:style>
  <w:style w:type="character" w:customStyle="1" w:styleId="3222">
    <w:name w:val="ListLabel 3181"/>
    <w:qFormat/>
    <w:uiPriority w:val="0"/>
    <w:rPr>
      <w:rFonts w:cs="Symbol"/>
    </w:rPr>
  </w:style>
  <w:style w:type="character" w:customStyle="1" w:styleId="3223">
    <w:name w:val="ListLabel 3182"/>
    <w:qFormat/>
    <w:uiPriority w:val="0"/>
    <w:rPr>
      <w:rFonts w:cs="Courier New"/>
    </w:rPr>
  </w:style>
  <w:style w:type="character" w:customStyle="1" w:styleId="3224">
    <w:name w:val="ListLabel 3183"/>
    <w:qFormat/>
    <w:uiPriority w:val="0"/>
    <w:rPr>
      <w:rFonts w:cs="Wingdings"/>
    </w:rPr>
  </w:style>
  <w:style w:type="character" w:customStyle="1" w:styleId="3225">
    <w:name w:val="ListLabel 3184"/>
    <w:qFormat/>
    <w:uiPriority w:val="0"/>
    <w:rPr>
      <w:rFonts w:ascii="Times New Roman" w:hAnsi="Times New Roman" w:cs="Times New Roman"/>
      <w:sz w:val="20"/>
    </w:rPr>
  </w:style>
  <w:style w:type="character" w:customStyle="1" w:styleId="3226">
    <w:name w:val="ListLabel 3185"/>
    <w:qFormat/>
    <w:uiPriority w:val="0"/>
    <w:rPr>
      <w:rFonts w:cs="Courier New"/>
    </w:rPr>
  </w:style>
  <w:style w:type="character" w:customStyle="1" w:styleId="3227">
    <w:name w:val="ListLabel 3186"/>
    <w:qFormat/>
    <w:uiPriority w:val="0"/>
    <w:rPr>
      <w:rFonts w:cs="Wingdings"/>
    </w:rPr>
  </w:style>
  <w:style w:type="character" w:customStyle="1" w:styleId="3228">
    <w:name w:val="ListLabel 3187"/>
    <w:qFormat/>
    <w:uiPriority w:val="0"/>
    <w:rPr>
      <w:rFonts w:cs="Symbol"/>
    </w:rPr>
  </w:style>
  <w:style w:type="character" w:customStyle="1" w:styleId="3229">
    <w:name w:val="ListLabel 3188"/>
    <w:qFormat/>
    <w:uiPriority w:val="0"/>
    <w:rPr>
      <w:rFonts w:cs="Courier New"/>
    </w:rPr>
  </w:style>
  <w:style w:type="character" w:customStyle="1" w:styleId="3230">
    <w:name w:val="ListLabel 3189"/>
    <w:qFormat/>
    <w:uiPriority w:val="0"/>
    <w:rPr>
      <w:rFonts w:cs="Wingdings"/>
    </w:rPr>
  </w:style>
  <w:style w:type="character" w:customStyle="1" w:styleId="3231">
    <w:name w:val="ListLabel 3190"/>
    <w:qFormat/>
    <w:uiPriority w:val="0"/>
    <w:rPr>
      <w:rFonts w:cs="Symbol"/>
    </w:rPr>
  </w:style>
  <w:style w:type="character" w:customStyle="1" w:styleId="3232">
    <w:name w:val="ListLabel 3191"/>
    <w:qFormat/>
    <w:uiPriority w:val="0"/>
    <w:rPr>
      <w:rFonts w:cs="Courier New"/>
    </w:rPr>
  </w:style>
  <w:style w:type="character" w:customStyle="1" w:styleId="3233">
    <w:name w:val="ListLabel 3192"/>
    <w:qFormat/>
    <w:uiPriority w:val="0"/>
    <w:rPr>
      <w:rFonts w:cs="Wingdings"/>
    </w:rPr>
  </w:style>
  <w:style w:type="character" w:customStyle="1" w:styleId="3234">
    <w:name w:val="ListLabel 3193"/>
    <w:qFormat/>
    <w:uiPriority w:val="0"/>
    <w:rPr>
      <w:rFonts w:cs="Times New Roman"/>
    </w:rPr>
  </w:style>
  <w:style w:type="character" w:customStyle="1" w:styleId="3235">
    <w:name w:val="ListLabel 3194"/>
    <w:qFormat/>
    <w:uiPriority w:val="0"/>
    <w:rPr>
      <w:rFonts w:cs="Courier New"/>
    </w:rPr>
  </w:style>
  <w:style w:type="character" w:customStyle="1" w:styleId="3236">
    <w:name w:val="ListLabel 3195"/>
    <w:qFormat/>
    <w:uiPriority w:val="0"/>
    <w:rPr>
      <w:rFonts w:cs="Wingdings"/>
    </w:rPr>
  </w:style>
  <w:style w:type="character" w:customStyle="1" w:styleId="3237">
    <w:name w:val="ListLabel 3196"/>
    <w:qFormat/>
    <w:uiPriority w:val="0"/>
    <w:rPr>
      <w:rFonts w:cs="Symbol"/>
    </w:rPr>
  </w:style>
  <w:style w:type="character" w:customStyle="1" w:styleId="3238">
    <w:name w:val="ListLabel 3197"/>
    <w:qFormat/>
    <w:uiPriority w:val="0"/>
    <w:rPr>
      <w:rFonts w:cs="Courier New"/>
    </w:rPr>
  </w:style>
  <w:style w:type="character" w:customStyle="1" w:styleId="3239">
    <w:name w:val="ListLabel 3198"/>
    <w:qFormat/>
    <w:uiPriority w:val="0"/>
    <w:rPr>
      <w:rFonts w:cs="Wingdings"/>
    </w:rPr>
  </w:style>
  <w:style w:type="character" w:customStyle="1" w:styleId="3240">
    <w:name w:val="ListLabel 3199"/>
    <w:qFormat/>
    <w:uiPriority w:val="0"/>
    <w:rPr>
      <w:rFonts w:cs="Symbol"/>
    </w:rPr>
  </w:style>
  <w:style w:type="character" w:customStyle="1" w:styleId="3241">
    <w:name w:val="ListLabel 3200"/>
    <w:qFormat/>
    <w:uiPriority w:val="0"/>
    <w:rPr>
      <w:rFonts w:cs="Courier New"/>
    </w:rPr>
  </w:style>
  <w:style w:type="character" w:customStyle="1" w:styleId="3242">
    <w:name w:val="ListLabel 3201"/>
    <w:qFormat/>
    <w:uiPriority w:val="0"/>
    <w:rPr>
      <w:rFonts w:cs="Wingdings"/>
    </w:rPr>
  </w:style>
  <w:style w:type="character" w:customStyle="1" w:styleId="3243">
    <w:name w:val="ListLabel 3202"/>
    <w:qFormat/>
    <w:uiPriority w:val="0"/>
    <w:rPr>
      <w:rFonts w:ascii="Times New Roman" w:hAnsi="Times New Roman" w:eastAsia="Calibri" w:cs="Times New Roman"/>
      <w:sz w:val="24"/>
    </w:rPr>
  </w:style>
  <w:style w:type="character" w:customStyle="1" w:styleId="3244">
    <w:name w:val="ListLabel 3203"/>
    <w:qFormat/>
    <w:uiPriority w:val="0"/>
    <w:rPr>
      <w:rFonts w:ascii="Times New Roman" w:hAnsi="Times New Roman" w:cs="Times New Roman"/>
      <w:b/>
      <w:sz w:val="24"/>
    </w:rPr>
  </w:style>
  <w:style w:type="character" w:customStyle="1" w:styleId="3245">
    <w:name w:val="ListLabel 3204"/>
    <w:qFormat/>
    <w:uiPriority w:val="0"/>
    <w:rPr>
      <w:rFonts w:cs="Courier New"/>
    </w:rPr>
  </w:style>
  <w:style w:type="character" w:customStyle="1" w:styleId="3246">
    <w:name w:val="ListLabel 3205"/>
    <w:qFormat/>
    <w:uiPriority w:val="0"/>
    <w:rPr>
      <w:rFonts w:cs="Wingdings"/>
    </w:rPr>
  </w:style>
  <w:style w:type="character" w:customStyle="1" w:styleId="3247">
    <w:name w:val="ListLabel 3206"/>
    <w:qFormat/>
    <w:uiPriority w:val="0"/>
    <w:rPr>
      <w:rFonts w:cs="Symbol"/>
    </w:rPr>
  </w:style>
  <w:style w:type="character" w:customStyle="1" w:styleId="3248">
    <w:name w:val="ListLabel 3207"/>
    <w:qFormat/>
    <w:uiPriority w:val="0"/>
    <w:rPr>
      <w:rFonts w:cs="Courier New"/>
    </w:rPr>
  </w:style>
  <w:style w:type="character" w:customStyle="1" w:styleId="3249">
    <w:name w:val="ListLabel 3208"/>
    <w:qFormat/>
    <w:uiPriority w:val="0"/>
    <w:rPr>
      <w:rFonts w:cs="Wingdings"/>
    </w:rPr>
  </w:style>
  <w:style w:type="character" w:customStyle="1" w:styleId="3250">
    <w:name w:val="ListLabel 3209"/>
    <w:qFormat/>
    <w:uiPriority w:val="0"/>
    <w:rPr>
      <w:rFonts w:cs="Symbol"/>
    </w:rPr>
  </w:style>
  <w:style w:type="character" w:customStyle="1" w:styleId="3251">
    <w:name w:val="ListLabel 3210"/>
    <w:qFormat/>
    <w:uiPriority w:val="0"/>
    <w:rPr>
      <w:rFonts w:cs="Courier New"/>
    </w:rPr>
  </w:style>
  <w:style w:type="character" w:customStyle="1" w:styleId="3252">
    <w:name w:val="ListLabel 3211"/>
    <w:qFormat/>
    <w:uiPriority w:val="0"/>
    <w:rPr>
      <w:rFonts w:cs="Wingdings"/>
    </w:rPr>
  </w:style>
  <w:style w:type="character" w:customStyle="1" w:styleId="3253">
    <w:name w:val="ListLabel 3212"/>
    <w:qFormat/>
    <w:uiPriority w:val="0"/>
    <w:rPr>
      <w:rFonts w:ascii="Times New Roman" w:hAnsi="Times New Roman" w:cs="Symbol"/>
      <w:sz w:val="24"/>
    </w:rPr>
  </w:style>
  <w:style w:type="character" w:customStyle="1" w:styleId="3254">
    <w:name w:val="ListLabel 3213"/>
    <w:qFormat/>
    <w:uiPriority w:val="0"/>
    <w:rPr>
      <w:rFonts w:cs="Courier New"/>
    </w:rPr>
  </w:style>
  <w:style w:type="character" w:customStyle="1" w:styleId="3255">
    <w:name w:val="ListLabel 3214"/>
    <w:qFormat/>
    <w:uiPriority w:val="0"/>
    <w:rPr>
      <w:rFonts w:cs="Wingdings"/>
    </w:rPr>
  </w:style>
  <w:style w:type="character" w:customStyle="1" w:styleId="3256">
    <w:name w:val="ListLabel 3215"/>
    <w:qFormat/>
    <w:uiPriority w:val="0"/>
    <w:rPr>
      <w:rFonts w:cs="Symbol"/>
    </w:rPr>
  </w:style>
  <w:style w:type="character" w:customStyle="1" w:styleId="3257">
    <w:name w:val="ListLabel 3216"/>
    <w:qFormat/>
    <w:uiPriority w:val="0"/>
    <w:rPr>
      <w:rFonts w:cs="Courier New"/>
    </w:rPr>
  </w:style>
  <w:style w:type="character" w:customStyle="1" w:styleId="3258">
    <w:name w:val="ListLabel 3217"/>
    <w:qFormat/>
    <w:uiPriority w:val="0"/>
    <w:rPr>
      <w:rFonts w:cs="Wingdings"/>
    </w:rPr>
  </w:style>
  <w:style w:type="character" w:customStyle="1" w:styleId="3259">
    <w:name w:val="ListLabel 3218"/>
    <w:qFormat/>
    <w:uiPriority w:val="0"/>
    <w:rPr>
      <w:rFonts w:cs="Symbol"/>
    </w:rPr>
  </w:style>
  <w:style w:type="character" w:customStyle="1" w:styleId="3260">
    <w:name w:val="ListLabel 3219"/>
    <w:qFormat/>
    <w:uiPriority w:val="0"/>
    <w:rPr>
      <w:rFonts w:cs="Courier New"/>
    </w:rPr>
  </w:style>
  <w:style w:type="character" w:customStyle="1" w:styleId="3261">
    <w:name w:val="ListLabel 3220"/>
    <w:qFormat/>
    <w:uiPriority w:val="0"/>
    <w:rPr>
      <w:rFonts w:cs="Wingdings"/>
    </w:rPr>
  </w:style>
  <w:style w:type="character" w:customStyle="1" w:styleId="3262">
    <w:name w:val="ListLabel 3221"/>
    <w:qFormat/>
    <w:uiPriority w:val="0"/>
    <w:rPr>
      <w:rFonts w:ascii="Times New Roman" w:hAnsi="Times New Roman" w:cs="Symbol"/>
      <w:b/>
      <w:sz w:val="28"/>
    </w:rPr>
  </w:style>
  <w:style w:type="character" w:customStyle="1" w:styleId="3263">
    <w:name w:val="ListLabel 3222"/>
    <w:qFormat/>
    <w:uiPriority w:val="0"/>
    <w:rPr>
      <w:rFonts w:cs="Courier New"/>
    </w:rPr>
  </w:style>
  <w:style w:type="character" w:customStyle="1" w:styleId="3264">
    <w:name w:val="ListLabel 3223"/>
    <w:qFormat/>
    <w:uiPriority w:val="0"/>
    <w:rPr>
      <w:rFonts w:cs="Wingdings"/>
    </w:rPr>
  </w:style>
  <w:style w:type="character" w:customStyle="1" w:styleId="3265">
    <w:name w:val="ListLabel 3224"/>
    <w:qFormat/>
    <w:uiPriority w:val="0"/>
    <w:rPr>
      <w:rFonts w:cs="Symbol"/>
    </w:rPr>
  </w:style>
  <w:style w:type="character" w:customStyle="1" w:styleId="3266">
    <w:name w:val="ListLabel 3225"/>
    <w:qFormat/>
    <w:uiPriority w:val="0"/>
    <w:rPr>
      <w:rFonts w:cs="Courier New"/>
    </w:rPr>
  </w:style>
  <w:style w:type="character" w:customStyle="1" w:styleId="3267">
    <w:name w:val="ListLabel 3226"/>
    <w:qFormat/>
    <w:uiPriority w:val="0"/>
    <w:rPr>
      <w:rFonts w:cs="Wingdings"/>
    </w:rPr>
  </w:style>
  <w:style w:type="character" w:customStyle="1" w:styleId="3268">
    <w:name w:val="ListLabel 3227"/>
    <w:qFormat/>
    <w:uiPriority w:val="0"/>
    <w:rPr>
      <w:rFonts w:cs="Symbol"/>
    </w:rPr>
  </w:style>
  <w:style w:type="character" w:customStyle="1" w:styleId="3269">
    <w:name w:val="ListLabel 3228"/>
    <w:qFormat/>
    <w:uiPriority w:val="0"/>
    <w:rPr>
      <w:rFonts w:cs="Courier New"/>
    </w:rPr>
  </w:style>
  <w:style w:type="character" w:customStyle="1" w:styleId="3270">
    <w:name w:val="ListLabel 3229"/>
    <w:qFormat/>
    <w:uiPriority w:val="0"/>
    <w:rPr>
      <w:rFonts w:cs="Wingdings"/>
    </w:rPr>
  </w:style>
  <w:style w:type="character" w:customStyle="1" w:styleId="3271">
    <w:name w:val="ListLabel 3230"/>
    <w:qFormat/>
    <w:uiPriority w:val="0"/>
    <w:rPr>
      <w:rFonts w:ascii="Georgia" w:hAnsi="Georgia" w:cs="Times New Roman"/>
      <w:b/>
      <w:color w:val="auto"/>
      <w:sz w:val="22"/>
    </w:rPr>
  </w:style>
  <w:style w:type="character" w:customStyle="1" w:styleId="3272">
    <w:name w:val="ListLabel 3231"/>
    <w:qFormat/>
    <w:uiPriority w:val="0"/>
    <w:rPr>
      <w:rFonts w:cs="Courier New"/>
    </w:rPr>
  </w:style>
  <w:style w:type="character" w:customStyle="1" w:styleId="3273">
    <w:name w:val="ListLabel 3232"/>
    <w:qFormat/>
    <w:uiPriority w:val="0"/>
    <w:rPr>
      <w:rFonts w:cs="Wingdings"/>
    </w:rPr>
  </w:style>
  <w:style w:type="character" w:customStyle="1" w:styleId="3274">
    <w:name w:val="ListLabel 3233"/>
    <w:qFormat/>
    <w:uiPriority w:val="0"/>
    <w:rPr>
      <w:rFonts w:cs="Symbol"/>
    </w:rPr>
  </w:style>
  <w:style w:type="character" w:customStyle="1" w:styleId="3275">
    <w:name w:val="ListLabel 3234"/>
    <w:qFormat/>
    <w:uiPriority w:val="0"/>
    <w:rPr>
      <w:rFonts w:cs="Courier New"/>
    </w:rPr>
  </w:style>
  <w:style w:type="character" w:customStyle="1" w:styleId="3276">
    <w:name w:val="ListLabel 3235"/>
    <w:qFormat/>
    <w:uiPriority w:val="0"/>
    <w:rPr>
      <w:rFonts w:cs="Wingdings"/>
    </w:rPr>
  </w:style>
  <w:style w:type="character" w:customStyle="1" w:styleId="3277">
    <w:name w:val="ListLabel 3236"/>
    <w:qFormat/>
    <w:uiPriority w:val="0"/>
    <w:rPr>
      <w:rFonts w:cs="Symbol"/>
    </w:rPr>
  </w:style>
  <w:style w:type="character" w:customStyle="1" w:styleId="3278">
    <w:name w:val="ListLabel 3237"/>
    <w:qFormat/>
    <w:uiPriority w:val="0"/>
    <w:rPr>
      <w:rFonts w:cs="Courier New"/>
    </w:rPr>
  </w:style>
  <w:style w:type="character" w:customStyle="1" w:styleId="3279">
    <w:name w:val="ListLabel 3238"/>
    <w:qFormat/>
    <w:uiPriority w:val="0"/>
    <w:rPr>
      <w:rFonts w:cs="Wingdings"/>
    </w:rPr>
  </w:style>
  <w:style w:type="character" w:customStyle="1" w:styleId="3280">
    <w:name w:val="ListLabel 3239"/>
    <w:qFormat/>
    <w:uiPriority w:val="0"/>
    <w:rPr>
      <w:rFonts w:ascii="RgsyshAdvTTb8864ccf.B" w:hAnsi="RgsyshAdvTTb8864ccf.B" w:cs="Symbol"/>
      <w:b/>
      <w:sz w:val="28"/>
      <w:szCs w:val="32"/>
    </w:rPr>
  </w:style>
  <w:style w:type="character" w:customStyle="1" w:styleId="3281">
    <w:name w:val="ListLabel 3240"/>
    <w:qFormat/>
    <w:uiPriority w:val="0"/>
    <w:rPr>
      <w:rFonts w:cs="Courier New"/>
    </w:rPr>
  </w:style>
  <w:style w:type="character" w:customStyle="1" w:styleId="3282">
    <w:name w:val="ListLabel 3241"/>
    <w:qFormat/>
    <w:uiPriority w:val="0"/>
    <w:rPr>
      <w:rFonts w:cs="Wingdings"/>
    </w:rPr>
  </w:style>
  <w:style w:type="character" w:customStyle="1" w:styleId="3283">
    <w:name w:val="ListLabel 3242"/>
    <w:qFormat/>
    <w:uiPriority w:val="0"/>
    <w:rPr>
      <w:rFonts w:cs="Symbol"/>
    </w:rPr>
  </w:style>
  <w:style w:type="character" w:customStyle="1" w:styleId="3284">
    <w:name w:val="ListLabel 3243"/>
    <w:qFormat/>
    <w:uiPriority w:val="0"/>
    <w:rPr>
      <w:rFonts w:cs="Courier New"/>
    </w:rPr>
  </w:style>
  <w:style w:type="character" w:customStyle="1" w:styleId="3285">
    <w:name w:val="ListLabel 3244"/>
    <w:qFormat/>
    <w:uiPriority w:val="0"/>
    <w:rPr>
      <w:rFonts w:cs="Wingdings"/>
    </w:rPr>
  </w:style>
  <w:style w:type="character" w:customStyle="1" w:styleId="3286">
    <w:name w:val="ListLabel 3245"/>
    <w:qFormat/>
    <w:uiPriority w:val="0"/>
    <w:rPr>
      <w:rFonts w:cs="Symbol"/>
    </w:rPr>
  </w:style>
  <w:style w:type="character" w:customStyle="1" w:styleId="3287">
    <w:name w:val="ListLabel 3246"/>
    <w:qFormat/>
    <w:uiPriority w:val="0"/>
    <w:rPr>
      <w:rFonts w:cs="Courier New"/>
    </w:rPr>
  </w:style>
  <w:style w:type="character" w:customStyle="1" w:styleId="3288">
    <w:name w:val="ListLabel 3247"/>
    <w:qFormat/>
    <w:uiPriority w:val="0"/>
    <w:rPr>
      <w:rFonts w:cs="Wingdings"/>
    </w:rPr>
  </w:style>
  <w:style w:type="character" w:customStyle="1" w:styleId="3289">
    <w:name w:val="ListLabel 3248"/>
    <w:qFormat/>
    <w:uiPriority w:val="0"/>
    <w:rPr>
      <w:rFonts w:cs="Symbol"/>
      <w:sz w:val="20"/>
    </w:rPr>
  </w:style>
  <w:style w:type="character" w:customStyle="1" w:styleId="3290">
    <w:name w:val="ListLabel 3249"/>
    <w:qFormat/>
    <w:uiPriority w:val="0"/>
    <w:rPr>
      <w:rFonts w:cs="Courier New"/>
      <w:sz w:val="20"/>
    </w:rPr>
  </w:style>
  <w:style w:type="character" w:customStyle="1" w:styleId="3291">
    <w:name w:val="ListLabel 3250"/>
    <w:qFormat/>
    <w:uiPriority w:val="0"/>
    <w:rPr>
      <w:rFonts w:cs="Wingdings"/>
      <w:sz w:val="20"/>
    </w:rPr>
  </w:style>
  <w:style w:type="character" w:customStyle="1" w:styleId="3292">
    <w:name w:val="ListLabel 3251"/>
    <w:qFormat/>
    <w:uiPriority w:val="0"/>
    <w:rPr>
      <w:rFonts w:cs="Wingdings"/>
      <w:sz w:val="20"/>
    </w:rPr>
  </w:style>
  <w:style w:type="character" w:customStyle="1" w:styleId="3293">
    <w:name w:val="ListLabel 3252"/>
    <w:qFormat/>
    <w:uiPriority w:val="0"/>
    <w:rPr>
      <w:rFonts w:cs="Wingdings"/>
      <w:sz w:val="20"/>
    </w:rPr>
  </w:style>
  <w:style w:type="character" w:customStyle="1" w:styleId="3294">
    <w:name w:val="ListLabel 3253"/>
    <w:qFormat/>
    <w:uiPriority w:val="0"/>
    <w:rPr>
      <w:rFonts w:cs="Wingdings"/>
      <w:sz w:val="20"/>
    </w:rPr>
  </w:style>
  <w:style w:type="character" w:customStyle="1" w:styleId="3295">
    <w:name w:val="ListLabel 3254"/>
    <w:qFormat/>
    <w:uiPriority w:val="0"/>
    <w:rPr>
      <w:rFonts w:cs="Wingdings"/>
      <w:sz w:val="20"/>
    </w:rPr>
  </w:style>
  <w:style w:type="character" w:customStyle="1" w:styleId="3296">
    <w:name w:val="ListLabel 3255"/>
    <w:qFormat/>
    <w:uiPriority w:val="0"/>
    <w:rPr>
      <w:rFonts w:cs="Wingdings"/>
      <w:sz w:val="20"/>
    </w:rPr>
  </w:style>
  <w:style w:type="character" w:customStyle="1" w:styleId="3297">
    <w:name w:val="ListLabel 3256"/>
    <w:qFormat/>
    <w:uiPriority w:val="0"/>
    <w:rPr>
      <w:rFonts w:cs="Wingdings"/>
      <w:sz w:val="20"/>
    </w:rPr>
  </w:style>
  <w:style w:type="character" w:customStyle="1" w:styleId="3298">
    <w:name w:val="ListLabel 3257"/>
    <w:qFormat/>
    <w:uiPriority w:val="0"/>
    <w:rPr>
      <w:sz w:val="22"/>
      <w:szCs w:val="22"/>
      <w:highlight w:val="blue"/>
    </w:rPr>
  </w:style>
  <w:style w:type="character" w:customStyle="1" w:styleId="3299">
    <w:name w:val="ListLabel 3258"/>
    <w:qFormat/>
    <w:uiPriority w:val="0"/>
    <w:rPr>
      <w:sz w:val="22"/>
      <w:szCs w:val="22"/>
      <w:lang w:val="ro-RO"/>
    </w:rPr>
  </w:style>
  <w:style w:type="character" w:customStyle="1" w:styleId="3300">
    <w:name w:val="ListLabel 3259"/>
    <w:qFormat/>
    <w:uiPriority w:val="0"/>
    <w:rPr>
      <w:bCs/>
    </w:rPr>
  </w:style>
  <w:style w:type="character" w:customStyle="1" w:styleId="3301">
    <w:name w:val="ListLabel 3260"/>
    <w:qFormat/>
    <w:uiPriority w:val="0"/>
    <w:rPr>
      <w:rFonts w:ascii="Times New Roman" w:hAnsi="Times New Roman"/>
      <w:bCs/>
      <w:color w:val="auto"/>
      <w:sz w:val="24"/>
      <w:szCs w:val="24"/>
      <w:highlight w:val="white"/>
      <w:u w:val="none"/>
    </w:rPr>
  </w:style>
  <w:style w:type="character" w:customStyle="1" w:styleId="3302">
    <w:name w:val="ListLabel 3261"/>
    <w:qFormat/>
    <w:uiPriority w:val="0"/>
    <w:rPr>
      <w:rFonts w:ascii="Times New Roman" w:hAnsi="Times New Roman"/>
      <w:color w:val="000000"/>
      <w:sz w:val="24"/>
      <w:szCs w:val="24"/>
      <w:highlight w:val="white"/>
      <w:u w:val="none"/>
    </w:rPr>
  </w:style>
  <w:style w:type="character" w:customStyle="1" w:styleId="3303">
    <w:name w:val="ListLabel 3262"/>
    <w:qFormat/>
    <w:uiPriority w:val="0"/>
    <w:rPr>
      <w:rFonts w:ascii="Times New Roman" w:hAnsi="Times New Roman" w:eastAsia="Calibri"/>
      <w:b/>
      <w:color w:val="000000"/>
      <w:sz w:val="24"/>
      <w:szCs w:val="24"/>
      <w:highlight w:val="white"/>
    </w:rPr>
  </w:style>
  <w:style w:type="character" w:customStyle="1" w:styleId="3304">
    <w:name w:val="ListLabel 3263"/>
    <w:qFormat/>
    <w:uiPriority w:val="0"/>
    <w:rPr>
      <w:rFonts w:ascii="Times New Roman" w:hAnsi="Times New Roman"/>
      <w:b/>
      <w:sz w:val="24"/>
      <w:szCs w:val="24"/>
      <w:lang w:eastAsia="en-GB"/>
    </w:rPr>
  </w:style>
  <w:style w:type="character" w:customStyle="1" w:styleId="3305">
    <w:name w:val="ListLabel 3264"/>
    <w:qFormat/>
    <w:uiPriority w:val="0"/>
    <w:rPr>
      <w:rFonts w:ascii="Times New Roman" w:hAnsi="Times New Roman"/>
      <w:color w:val="auto"/>
      <w:sz w:val="24"/>
      <w:szCs w:val="24"/>
      <w:highlight w:val="white"/>
      <w:u w:val="none"/>
    </w:rPr>
  </w:style>
  <w:style w:type="character" w:customStyle="1" w:styleId="3306">
    <w:name w:val="ListLabel 3265"/>
    <w:qFormat/>
    <w:uiPriority w:val="0"/>
    <w:rPr>
      <w:rFonts w:ascii="Times New Roman" w:hAnsi="Times New Roman"/>
      <w:color w:val="auto"/>
      <w:sz w:val="24"/>
      <w:szCs w:val="24"/>
      <w:u w:val="none"/>
    </w:rPr>
  </w:style>
  <w:style w:type="character" w:customStyle="1" w:styleId="3307">
    <w:name w:val="ListLabel 3266"/>
    <w:qFormat/>
    <w:uiPriority w:val="0"/>
    <w:rPr>
      <w:rFonts w:ascii="Times New Roman" w:hAnsi="Times New Roman"/>
      <w:i/>
      <w:iCs/>
      <w:sz w:val="24"/>
      <w:szCs w:val="24"/>
      <w:lang w:eastAsia="en-GB"/>
    </w:rPr>
  </w:style>
  <w:style w:type="character" w:customStyle="1" w:styleId="3308">
    <w:name w:val="ListLabel 3267"/>
    <w:qFormat/>
    <w:uiPriority w:val="0"/>
    <w:rPr>
      <w:rFonts w:ascii="Times New Roman" w:hAnsi="Times New Roman" w:eastAsia="Calibri"/>
      <w:b/>
      <w:bCs/>
      <w:color w:val="auto"/>
      <w:sz w:val="24"/>
      <w:szCs w:val="24"/>
      <w:u w:val="none"/>
    </w:rPr>
  </w:style>
  <w:style w:type="character" w:customStyle="1" w:styleId="3309">
    <w:name w:val="ListLabel 3268"/>
    <w:qFormat/>
    <w:uiPriority w:val="0"/>
    <w:rPr>
      <w:rFonts w:ascii="Times New Roman" w:hAnsi="Times New Roman" w:eastAsia="Calibri"/>
      <w:color w:val="auto"/>
      <w:sz w:val="24"/>
      <w:szCs w:val="24"/>
      <w:u w:val="none"/>
    </w:rPr>
  </w:style>
  <w:style w:type="character" w:customStyle="1" w:styleId="3310">
    <w:name w:val="ListLabel 3269"/>
    <w:qFormat/>
    <w:uiPriority w:val="0"/>
    <w:rPr>
      <w:color w:val="auto"/>
      <w:sz w:val="24"/>
      <w:szCs w:val="24"/>
      <w:highlight w:val="white"/>
      <w:u w:val="none"/>
    </w:rPr>
  </w:style>
  <w:style w:type="character" w:customStyle="1" w:styleId="3311">
    <w:name w:val="ListLabel 3270"/>
    <w:qFormat/>
    <w:uiPriority w:val="0"/>
    <w:rPr>
      <w:b/>
      <w:color w:val="auto"/>
      <w:sz w:val="24"/>
      <w:szCs w:val="24"/>
      <w:highlight w:val="white"/>
      <w:u w:val="none"/>
    </w:rPr>
  </w:style>
  <w:style w:type="character" w:customStyle="1" w:styleId="3312">
    <w:name w:val="ListLabel 3271"/>
    <w:qFormat/>
    <w:uiPriority w:val="0"/>
    <w:rPr>
      <w:color w:val="auto"/>
      <w:sz w:val="24"/>
      <w:szCs w:val="24"/>
      <w:u w:val="none"/>
    </w:rPr>
  </w:style>
  <w:style w:type="character" w:customStyle="1" w:styleId="3313">
    <w:name w:val="ListLabel 3272"/>
    <w:qFormat/>
    <w:uiPriority w:val="0"/>
    <w:rPr>
      <w:rFonts w:ascii="CMBX12" w:hAnsi="CMBX12" w:cs="CMBX12"/>
      <w:kern w:val="0"/>
      <w:sz w:val="24"/>
      <w:szCs w:val="24"/>
    </w:rPr>
  </w:style>
  <w:style w:type="character" w:customStyle="1" w:styleId="3314">
    <w:name w:val="ListLabel 3273"/>
    <w:qFormat/>
    <w:uiPriority w:val="0"/>
    <w:rPr>
      <w:b/>
      <w:color w:val="000000"/>
      <w:spacing w:val="0"/>
      <w:sz w:val="24"/>
      <w:szCs w:val="24"/>
      <w:highlight w:val="white"/>
      <w:u w:val="single"/>
    </w:rPr>
  </w:style>
  <w:style w:type="character" w:customStyle="1" w:styleId="3315">
    <w:name w:val="ListLabel 3274"/>
    <w:qFormat/>
    <w:uiPriority w:val="0"/>
    <w:rPr>
      <w:color w:val="000000"/>
      <w:spacing w:val="0"/>
      <w:sz w:val="24"/>
      <w:szCs w:val="24"/>
      <w:highlight w:val="white"/>
      <w:u w:val="single"/>
    </w:rPr>
  </w:style>
  <w:style w:type="character" w:customStyle="1" w:styleId="3316">
    <w:name w:val="ListLabel 3275"/>
    <w:qFormat/>
    <w:uiPriority w:val="0"/>
  </w:style>
  <w:style w:type="character" w:customStyle="1" w:styleId="3317">
    <w:name w:val="ListLabel 3276"/>
    <w:qFormat/>
    <w:uiPriority w:val="0"/>
    <w:rPr>
      <w:rFonts w:ascii="Times New Roman" w:hAnsi="Times New Roman"/>
      <w:sz w:val="22"/>
      <w:szCs w:val="22"/>
    </w:rPr>
  </w:style>
  <w:style w:type="character" w:customStyle="1" w:styleId="3318">
    <w:name w:val="ListLabel 3277"/>
    <w:qFormat/>
    <w:uiPriority w:val="0"/>
    <w:rPr>
      <w:rFonts w:ascii="Times New Roman" w:hAnsi="Times New Roman"/>
      <w:bCs/>
      <w:color w:val="385898"/>
      <w:spacing w:val="0"/>
      <w:sz w:val="22"/>
      <w:szCs w:val="22"/>
      <w:u w:val="none"/>
    </w:rPr>
  </w:style>
  <w:style w:type="character" w:customStyle="1" w:styleId="3319">
    <w:name w:val="ListLabel 3278"/>
    <w:qFormat/>
    <w:uiPriority w:val="0"/>
    <w:rPr>
      <w:sz w:val="22"/>
      <w:szCs w:val="22"/>
    </w:rPr>
  </w:style>
  <w:style w:type="character" w:customStyle="1" w:styleId="3320">
    <w:name w:val="ListLabel 3279"/>
    <w:qFormat/>
    <w:uiPriority w:val="0"/>
    <w:rPr>
      <w:rFonts w:cs="Times New Roman"/>
      <w:sz w:val="22"/>
      <w:szCs w:val="22"/>
      <w:lang w:val="en-US"/>
    </w:rPr>
  </w:style>
  <w:style w:type="character" w:customStyle="1" w:styleId="3321">
    <w:name w:val="ListLabel 3280"/>
    <w:qFormat/>
    <w:uiPriority w:val="0"/>
    <w:rPr>
      <w:rFonts w:cs="Times New Roman"/>
      <w:color w:val="000000"/>
      <w:sz w:val="22"/>
      <w:szCs w:val="22"/>
      <w:lang w:val="en-US"/>
    </w:rPr>
  </w:style>
  <w:style w:type="character" w:customStyle="1" w:styleId="3322">
    <w:name w:val="ListLabel 3281"/>
    <w:qFormat/>
    <w:uiPriority w:val="0"/>
  </w:style>
  <w:style w:type="character" w:customStyle="1" w:styleId="3323">
    <w:name w:val="ListLabel 3282"/>
    <w:qFormat/>
    <w:uiPriority w:val="0"/>
    <w:rPr>
      <w:rFonts w:cs="Times New Roman"/>
      <w:sz w:val="20"/>
      <w:szCs w:val="20"/>
      <w:lang w:val="en-US"/>
    </w:rPr>
  </w:style>
  <w:style w:type="character" w:customStyle="1" w:styleId="3324">
    <w:name w:val="ListLabel 3283"/>
    <w:qFormat/>
    <w:uiPriority w:val="0"/>
    <w:rPr>
      <w:color w:val="006580"/>
      <w:spacing w:val="0"/>
      <w:sz w:val="20"/>
      <w:szCs w:val="20"/>
      <w:u w:val="none"/>
    </w:rPr>
  </w:style>
  <w:style w:type="character" w:customStyle="1" w:styleId="3325">
    <w:name w:val="ListLabel 3284"/>
    <w:qFormat/>
    <w:uiPriority w:val="0"/>
    <w:rPr>
      <w:rFonts w:ascii="Times New Roman" w:hAnsi="Times New Roman"/>
      <w:sz w:val="24"/>
      <w:szCs w:val="24"/>
    </w:rPr>
  </w:style>
  <w:style w:type="character" w:customStyle="1" w:styleId="3326">
    <w:name w:val="ListLabel 3285"/>
    <w:qFormat/>
    <w:uiPriority w:val="0"/>
    <w:rPr>
      <w:color w:val="auto"/>
    </w:rPr>
  </w:style>
  <w:style w:type="character" w:customStyle="1" w:styleId="3327">
    <w:name w:val="ListLabel 3286"/>
    <w:qFormat/>
    <w:uiPriority w:val="0"/>
    <w:rPr>
      <w:rFonts w:ascii="Times New Roman" w:hAnsi="Times New Roman"/>
      <w:sz w:val="24"/>
      <w:szCs w:val="24"/>
    </w:rPr>
  </w:style>
  <w:style w:type="character" w:customStyle="1" w:styleId="3328">
    <w:name w:val="ListLabel 3287"/>
    <w:qFormat/>
    <w:uiPriority w:val="0"/>
    <w:rPr>
      <w:rFonts w:ascii="Times New Roman" w:hAnsi="Times New Roman"/>
      <w:sz w:val="24"/>
      <w:szCs w:val="24"/>
    </w:rPr>
  </w:style>
  <w:style w:type="character" w:customStyle="1" w:styleId="3329">
    <w:name w:val="ListLabel 3288"/>
    <w:qFormat/>
    <w:uiPriority w:val="0"/>
    <w:rPr>
      <w:sz w:val="24"/>
      <w:szCs w:val="24"/>
    </w:rPr>
  </w:style>
  <w:style w:type="character" w:customStyle="1" w:styleId="3330">
    <w:name w:val="ListLabel 3289"/>
    <w:qFormat/>
    <w:uiPriority w:val="0"/>
    <w:rPr>
      <w:color w:val="7C93A1"/>
      <w:sz w:val="20"/>
      <w:szCs w:val="20"/>
      <w:highlight w:val="white"/>
    </w:rPr>
  </w:style>
  <w:style w:type="character" w:customStyle="1" w:styleId="3331">
    <w:name w:val="ListLabel 3290"/>
    <w:qFormat/>
    <w:uiPriority w:val="0"/>
    <w:rPr>
      <w:b/>
      <w:bCs/>
      <w:color w:val="7C93A1"/>
      <w:sz w:val="20"/>
      <w:szCs w:val="20"/>
      <w:highlight w:val="white"/>
    </w:rPr>
  </w:style>
  <w:style w:type="character" w:customStyle="1" w:styleId="3332">
    <w:name w:val="ListLabel 3291"/>
    <w:qFormat/>
    <w:uiPriority w:val="0"/>
    <w:rPr>
      <w:color w:val="auto"/>
      <w:u w:val="none"/>
    </w:rPr>
  </w:style>
  <w:style w:type="character" w:customStyle="1" w:styleId="3333">
    <w:name w:val="ListLabel 3292"/>
    <w:qFormat/>
    <w:uiPriority w:val="0"/>
    <w:rPr>
      <w:bCs/>
      <w:color w:val="auto"/>
      <w:u w:val="none"/>
      <w:lang w:val="ro-RO"/>
    </w:rPr>
  </w:style>
  <w:style w:type="character" w:customStyle="1" w:styleId="3334">
    <w:name w:val="ListLabel 3293"/>
    <w:qFormat/>
    <w:uiPriority w:val="0"/>
    <w:rPr>
      <w:b/>
      <w:bCs/>
      <w:sz w:val="28"/>
      <w:szCs w:val="28"/>
    </w:rPr>
  </w:style>
  <w:style w:type="character" w:customStyle="1" w:styleId="3335">
    <w:name w:val="ListLabel 3294"/>
    <w:qFormat/>
    <w:uiPriority w:val="0"/>
    <w:rPr>
      <w:b/>
      <w:bCs/>
      <w:color w:val="auto"/>
      <w:sz w:val="20"/>
      <w:szCs w:val="20"/>
      <w:u w:val="none"/>
    </w:rPr>
  </w:style>
  <w:style w:type="character" w:customStyle="1" w:styleId="3336">
    <w:name w:val="ListLabel 3295"/>
    <w:qFormat/>
    <w:uiPriority w:val="0"/>
    <w:rPr>
      <w:rFonts w:eastAsia="Times New Roman"/>
      <w:sz w:val="20"/>
      <w:szCs w:val="20"/>
    </w:rPr>
  </w:style>
  <w:style w:type="character" w:customStyle="1" w:styleId="3337">
    <w:name w:val="ListLabel 3296"/>
    <w:qFormat/>
    <w:uiPriority w:val="0"/>
    <w:rPr>
      <w:rFonts w:eastAsia="Times New Roman"/>
      <w:sz w:val="20"/>
      <w:szCs w:val="20"/>
    </w:rPr>
  </w:style>
  <w:style w:type="character" w:customStyle="1" w:styleId="3338">
    <w:name w:val="ListLabel 3297"/>
    <w:qFormat/>
    <w:uiPriority w:val="0"/>
    <w:rPr>
      <w:b/>
      <w:sz w:val="28"/>
      <w:szCs w:val="28"/>
    </w:rPr>
  </w:style>
  <w:style w:type="character" w:customStyle="1" w:styleId="3339">
    <w:name w:val="ListLabel 3298"/>
    <w:qFormat/>
    <w:uiPriority w:val="0"/>
    <w:rPr>
      <w:rFonts w:ascii="TimesNewRomanMTStd-Italic" w:hAnsi="TimesNewRomanMTStd-Italic" w:cs="TimesNewRomanMTStd-Italic"/>
      <w:i/>
      <w:iCs/>
    </w:rPr>
  </w:style>
  <w:style w:type="character" w:customStyle="1" w:styleId="3340">
    <w:name w:val="ListLabel 3299"/>
    <w:qFormat/>
    <w:uiPriority w:val="0"/>
    <w:rPr>
      <w:b/>
      <w:bCs/>
      <w:color w:val="auto"/>
      <w:sz w:val="28"/>
      <w:szCs w:val="28"/>
      <w:highlight w:val="white"/>
      <w:u w:val="none"/>
    </w:rPr>
  </w:style>
  <w:style w:type="character" w:customStyle="1" w:styleId="3341">
    <w:name w:val="ListLabel 3300"/>
    <w:qFormat/>
    <w:uiPriority w:val="0"/>
    <w:rPr>
      <w:b/>
      <w:color w:val="auto"/>
      <w:sz w:val="28"/>
      <w:szCs w:val="28"/>
      <w:highlight w:val="white"/>
      <w:u w:val="none"/>
    </w:rPr>
  </w:style>
  <w:style w:type="character" w:customStyle="1" w:styleId="3342">
    <w:name w:val="ListLabel 3301"/>
    <w:qFormat/>
    <w:uiPriority w:val="0"/>
    <w:rPr>
      <w:b/>
      <w:i/>
      <w:iCs/>
      <w:color w:val="auto"/>
      <w:sz w:val="28"/>
      <w:szCs w:val="28"/>
      <w:highlight w:val="white"/>
      <w:u w:val="none"/>
    </w:rPr>
  </w:style>
  <w:style w:type="character" w:customStyle="1" w:styleId="3343">
    <w:name w:val="ListLabel 3302"/>
    <w:qFormat/>
    <w:uiPriority w:val="0"/>
    <w:rPr>
      <w:color w:val="auto"/>
      <w:sz w:val="20"/>
      <w:szCs w:val="20"/>
    </w:rPr>
  </w:style>
  <w:style w:type="character" w:customStyle="1" w:styleId="3344">
    <w:name w:val="ListLabel 3303"/>
    <w:qFormat/>
    <w:uiPriority w:val="0"/>
    <w:rPr>
      <w:rFonts w:eastAsia="Calibri"/>
      <w:i/>
      <w:iCs/>
      <w:color w:val="auto"/>
      <w:sz w:val="20"/>
      <w:szCs w:val="20"/>
    </w:rPr>
  </w:style>
  <w:style w:type="character" w:customStyle="1" w:styleId="3345">
    <w:name w:val="ListLabel 3304"/>
    <w:qFormat/>
    <w:uiPriority w:val="0"/>
    <w:rPr>
      <w:color w:val="auto"/>
      <w:highlight w:val="white"/>
      <w:u w:val="none"/>
    </w:rPr>
  </w:style>
  <w:style w:type="character" w:customStyle="1" w:styleId="3346">
    <w:name w:val="ListLabel 3305"/>
    <w:qFormat/>
    <w:uiPriority w:val="0"/>
    <w:rPr>
      <w:b/>
      <w:color w:val="000000"/>
      <w:sz w:val="28"/>
      <w:szCs w:val="28"/>
      <w:highlight w:val="white"/>
    </w:rPr>
  </w:style>
  <w:style w:type="character" w:customStyle="1" w:styleId="3347">
    <w:name w:val="ListLabel 3306"/>
    <w:qFormat/>
    <w:uiPriority w:val="0"/>
    <w:rPr>
      <w:rFonts w:ascii="Times New Roman" w:hAnsi="Times New Roman" w:cs="Times New Roman"/>
    </w:rPr>
  </w:style>
  <w:style w:type="character" w:customStyle="1" w:styleId="3348">
    <w:name w:val="ListLabel 3307"/>
    <w:qFormat/>
    <w:uiPriority w:val="0"/>
    <w:rPr>
      <w:b/>
      <w:color w:val="auto"/>
      <w:spacing w:val="15"/>
      <w:sz w:val="20"/>
      <w:szCs w:val="20"/>
      <w:u w:val="none"/>
    </w:rPr>
  </w:style>
  <w:style w:type="character" w:customStyle="1" w:styleId="3349">
    <w:name w:val="ListLabel 3308"/>
    <w:qFormat/>
    <w:uiPriority w:val="0"/>
    <w:rPr>
      <w:color w:val="auto"/>
      <w:spacing w:val="15"/>
      <w:sz w:val="20"/>
      <w:szCs w:val="20"/>
    </w:rPr>
  </w:style>
  <w:style w:type="character" w:customStyle="1" w:styleId="3350">
    <w:name w:val="ListLabel 3309"/>
    <w:qFormat/>
    <w:uiPriority w:val="0"/>
    <w:rPr>
      <w:rFonts w:ascii="Times New Roman" w:hAnsi="Times New Roman"/>
      <w:sz w:val="28"/>
      <w:szCs w:val="28"/>
      <w:lang w:eastAsia="en-GB"/>
    </w:rPr>
  </w:style>
  <w:style w:type="character" w:customStyle="1" w:styleId="3351">
    <w:name w:val="ListLabel 3310"/>
    <w:qFormat/>
    <w:uiPriority w:val="0"/>
    <w:rPr>
      <w:rFonts w:ascii="Times New Roman" w:hAnsi="Times New Roman"/>
      <w:color w:val="auto"/>
      <w:sz w:val="28"/>
      <w:szCs w:val="28"/>
      <w:highlight w:val="white"/>
      <w:u w:val="none"/>
    </w:rPr>
  </w:style>
  <w:style w:type="character" w:customStyle="1" w:styleId="3352">
    <w:name w:val="ListLabel 3311"/>
    <w:qFormat/>
    <w:uiPriority w:val="0"/>
    <w:rPr>
      <w:rFonts w:ascii="Times New Roman" w:hAnsi="Times New Roman"/>
      <w:color w:val="auto"/>
      <w:sz w:val="28"/>
      <w:szCs w:val="28"/>
      <w:u w:val="none"/>
    </w:rPr>
  </w:style>
  <w:style w:type="character" w:customStyle="1" w:styleId="3353">
    <w:name w:val="ListLabel 3312"/>
    <w:qFormat/>
    <w:uiPriority w:val="0"/>
    <w:rPr>
      <w:rFonts w:ascii="Times New Roman" w:hAnsi="Times New Roman"/>
      <w:i/>
      <w:iCs/>
      <w:sz w:val="28"/>
      <w:szCs w:val="28"/>
      <w:lang w:eastAsia="en-GB"/>
    </w:rPr>
  </w:style>
  <w:style w:type="character" w:customStyle="1" w:styleId="3354">
    <w:name w:val="ListLabel 3313"/>
    <w:qFormat/>
    <w:uiPriority w:val="0"/>
    <w:rPr>
      <w:sz w:val="22"/>
      <w:szCs w:val="22"/>
    </w:rPr>
  </w:style>
  <w:style w:type="character" w:customStyle="1" w:styleId="3355">
    <w:name w:val="ListLabel 3314"/>
    <w:qFormat/>
    <w:uiPriority w:val="0"/>
    <w:rPr>
      <w:color w:val="auto"/>
      <w:sz w:val="22"/>
      <w:szCs w:val="22"/>
      <w:u w:val="none"/>
    </w:rPr>
  </w:style>
  <w:style w:type="character" w:customStyle="1" w:styleId="3356">
    <w:name w:val="ListLabel 3315"/>
    <w:qFormat/>
    <w:uiPriority w:val="0"/>
    <w:rPr>
      <w:b/>
      <w:bCs/>
      <w:color w:val="auto"/>
      <w:sz w:val="22"/>
      <w:szCs w:val="22"/>
      <w:u w:val="none"/>
    </w:rPr>
  </w:style>
  <w:style w:type="character" w:customStyle="1" w:styleId="3357">
    <w:name w:val="ListLabel 3316"/>
    <w:qFormat/>
    <w:uiPriority w:val="0"/>
    <w:rPr>
      <w:spacing w:val="2"/>
      <w:sz w:val="20"/>
      <w:szCs w:val="20"/>
    </w:rPr>
  </w:style>
  <w:style w:type="character" w:customStyle="1" w:styleId="3358">
    <w:name w:val="ListLabel 3317"/>
    <w:qFormat/>
    <w:uiPriority w:val="0"/>
    <w:rPr>
      <w:sz w:val="20"/>
      <w:szCs w:val="20"/>
    </w:rPr>
  </w:style>
  <w:style w:type="character" w:customStyle="1" w:styleId="3359">
    <w:name w:val="ListLabel 3318"/>
    <w:qFormat/>
    <w:uiPriority w:val="0"/>
    <w:rPr>
      <w:spacing w:val="-2"/>
      <w:sz w:val="20"/>
      <w:szCs w:val="20"/>
    </w:rPr>
  </w:style>
  <w:style w:type="character" w:customStyle="1" w:styleId="3360">
    <w:name w:val="ListLabel 3319"/>
    <w:qFormat/>
    <w:uiPriority w:val="0"/>
    <w:rPr>
      <w:spacing w:val="1"/>
      <w:sz w:val="20"/>
      <w:szCs w:val="20"/>
    </w:rPr>
  </w:style>
  <w:style w:type="character" w:customStyle="1" w:styleId="3361">
    <w:name w:val="ListLabel 3320"/>
    <w:qFormat/>
    <w:uiPriority w:val="0"/>
    <w:rPr>
      <w:spacing w:val="-1"/>
      <w:sz w:val="20"/>
      <w:szCs w:val="20"/>
    </w:rPr>
  </w:style>
  <w:style w:type="character" w:customStyle="1" w:styleId="3362">
    <w:name w:val="ListLabel 3321"/>
    <w:qFormat/>
    <w:uiPriority w:val="0"/>
    <w:rPr>
      <w:spacing w:val="3"/>
      <w:sz w:val="20"/>
      <w:szCs w:val="20"/>
    </w:rPr>
  </w:style>
  <w:style w:type="character" w:customStyle="1" w:styleId="3363">
    <w:name w:val="ListLabel 3322"/>
    <w:qFormat/>
    <w:uiPriority w:val="0"/>
    <w:rPr>
      <w:spacing w:val="-6"/>
      <w:sz w:val="20"/>
      <w:szCs w:val="20"/>
    </w:rPr>
  </w:style>
  <w:style w:type="character" w:customStyle="1" w:styleId="3364">
    <w:name w:val="ListLabel 3323"/>
    <w:qFormat/>
    <w:uiPriority w:val="0"/>
    <w:rPr>
      <w:spacing w:val="-3"/>
      <w:sz w:val="20"/>
      <w:szCs w:val="20"/>
    </w:rPr>
  </w:style>
  <w:style w:type="character" w:customStyle="1" w:styleId="3365">
    <w:name w:val="ListLabel 3324"/>
    <w:qFormat/>
    <w:uiPriority w:val="0"/>
    <w:rPr>
      <w:spacing w:val="-8"/>
      <w:sz w:val="20"/>
      <w:szCs w:val="20"/>
    </w:rPr>
  </w:style>
  <w:style w:type="character" w:customStyle="1" w:styleId="3366">
    <w:name w:val="ListLabel 3325"/>
    <w:qFormat/>
    <w:uiPriority w:val="0"/>
    <w:rPr>
      <w:spacing w:val="-7"/>
      <w:sz w:val="20"/>
      <w:szCs w:val="20"/>
    </w:rPr>
  </w:style>
  <w:style w:type="character" w:customStyle="1" w:styleId="3367">
    <w:name w:val="ListLabel 3326"/>
    <w:qFormat/>
    <w:uiPriority w:val="0"/>
    <w:rPr>
      <w:spacing w:val="-9"/>
      <w:sz w:val="20"/>
      <w:szCs w:val="20"/>
    </w:rPr>
  </w:style>
  <w:style w:type="character" w:customStyle="1" w:styleId="3368">
    <w:name w:val="ListLabel 3327"/>
    <w:qFormat/>
    <w:uiPriority w:val="0"/>
    <w:rPr>
      <w:spacing w:val="-11"/>
      <w:sz w:val="20"/>
      <w:szCs w:val="20"/>
    </w:rPr>
  </w:style>
  <w:style w:type="character" w:customStyle="1" w:styleId="3369">
    <w:name w:val="ListLabel 3328"/>
    <w:qFormat/>
    <w:uiPriority w:val="0"/>
    <w:rPr>
      <w:spacing w:val="-8"/>
      <w:sz w:val="20"/>
      <w:szCs w:val="20"/>
    </w:rPr>
  </w:style>
  <w:style w:type="character" w:customStyle="1" w:styleId="3370">
    <w:name w:val="ListLabel 3329"/>
    <w:qFormat/>
    <w:uiPriority w:val="0"/>
    <w:rPr>
      <w:spacing w:val="-9"/>
      <w:sz w:val="20"/>
      <w:szCs w:val="20"/>
    </w:rPr>
  </w:style>
  <w:style w:type="character" w:customStyle="1" w:styleId="3371">
    <w:name w:val="ListLabel 3330"/>
    <w:qFormat/>
    <w:uiPriority w:val="0"/>
    <w:rPr>
      <w:spacing w:val="-7"/>
      <w:sz w:val="20"/>
      <w:szCs w:val="20"/>
    </w:rPr>
  </w:style>
  <w:style w:type="character" w:customStyle="1" w:styleId="3372">
    <w:name w:val="ListLabel 3331"/>
    <w:qFormat/>
    <w:uiPriority w:val="0"/>
    <w:rPr>
      <w:spacing w:val="-6"/>
      <w:sz w:val="20"/>
      <w:szCs w:val="20"/>
    </w:rPr>
  </w:style>
  <w:style w:type="character" w:customStyle="1" w:styleId="3373">
    <w:name w:val="ListLabel 3332"/>
    <w:qFormat/>
    <w:uiPriority w:val="0"/>
    <w:rPr>
      <w:spacing w:val="-11"/>
      <w:sz w:val="20"/>
      <w:szCs w:val="20"/>
    </w:rPr>
  </w:style>
  <w:style w:type="character" w:customStyle="1" w:styleId="3374">
    <w:name w:val="ListLabel 3333"/>
    <w:qFormat/>
    <w:uiPriority w:val="0"/>
    <w:rPr>
      <w:sz w:val="20"/>
      <w:szCs w:val="20"/>
    </w:rPr>
  </w:style>
  <w:style w:type="character" w:customStyle="1" w:styleId="3375">
    <w:name w:val="ListLabel 3334"/>
    <w:qFormat/>
    <w:uiPriority w:val="0"/>
    <w:rPr>
      <w:sz w:val="20"/>
      <w:szCs w:val="20"/>
    </w:rPr>
  </w:style>
  <w:style w:type="character" w:customStyle="1" w:styleId="3376">
    <w:name w:val="ListLabel 3335"/>
    <w:qFormat/>
    <w:uiPriority w:val="0"/>
    <w:rPr>
      <w:spacing w:val="-1"/>
      <w:sz w:val="20"/>
      <w:szCs w:val="20"/>
    </w:rPr>
  </w:style>
  <w:style w:type="character" w:customStyle="1" w:styleId="3377">
    <w:name w:val="ListLabel 3336"/>
    <w:qFormat/>
    <w:uiPriority w:val="0"/>
    <w:rPr>
      <w:spacing w:val="1"/>
      <w:sz w:val="20"/>
      <w:szCs w:val="20"/>
    </w:rPr>
  </w:style>
  <w:style w:type="character" w:customStyle="1" w:styleId="3378">
    <w:name w:val="ListLabel 3337"/>
    <w:qFormat/>
    <w:uiPriority w:val="0"/>
    <w:rPr>
      <w:spacing w:val="-2"/>
      <w:sz w:val="20"/>
      <w:szCs w:val="20"/>
    </w:rPr>
  </w:style>
  <w:style w:type="character" w:customStyle="1" w:styleId="3379">
    <w:name w:val="ListLabel 3338"/>
    <w:qFormat/>
    <w:uiPriority w:val="0"/>
    <w:rPr>
      <w:sz w:val="20"/>
      <w:szCs w:val="20"/>
    </w:rPr>
  </w:style>
  <w:style w:type="character" w:customStyle="1" w:styleId="3380">
    <w:name w:val="ListLabel 3339"/>
    <w:qFormat/>
    <w:uiPriority w:val="0"/>
    <w:rPr>
      <w:spacing w:val="1"/>
      <w:sz w:val="20"/>
      <w:szCs w:val="20"/>
    </w:rPr>
  </w:style>
  <w:style w:type="character" w:customStyle="1" w:styleId="3381">
    <w:name w:val="ListLabel 3340"/>
    <w:qFormat/>
    <w:uiPriority w:val="0"/>
    <w:rPr>
      <w:spacing w:val="-1"/>
      <w:sz w:val="20"/>
      <w:szCs w:val="20"/>
    </w:rPr>
  </w:style>
  <w:style w:type="character" w:customStyle="1" w:styleId="3382">
    <w:name w:val="ListLabel 3341"/>
    <w:qFormat/>
    <w:uiPriority w:val="0"/>
    <w:rPr>
      <w:spacing w:val="-1"/>
      <w:sz w:val="20"/>
      <w:szCs w:val="20"/>
    </w:rPr>
  </w:style>
  <w:style w:type="character" w:customStyle="1" w:styleId="3383">
    <w:name w:val="ListLabel 3342"/>
    <w:qFormat/>
    <w:uiPriority w:val="0"/>
    <w:rPr>
      <w:sz w:val="20"/>
      <w:szCs w:val="20"/>
    </w:rPr>
  </w:style>
  <w:style w:type="character" w:customStyle="1" w:styleId="3384">
    <w:name w:val="ListLabel 3343"/>
    <w:qFormat/>
    <w:uiPriority w:val="0"/>
    <w:rPr>
      <w:spacing w:val="2"/>
      <w:sz w:val="20"/>
      <w:szCs w:val="20"/>
    </w:rPr>
  </w:style>
  <w:style w:type="character" w:customStyle="1" w:styleId="3385">
    <w:name w:val="ListLabel 3344"/>
    <w:qFormat/>
    <w:uiPriority w:val="0"/>
    <w:rPr>
      <w:spacing w:val="12"/>
      <w:sz w:val="20"/>
      <w:szCs w:val="20"/>
    </w:rPr>
  </w:style>
  <w:style w:type="character" w:customStyle="1" w:styleId="3386">
    <w:name w:val="ListLabel 3345"/>
    <w:qFormat/>
    <w:uiPriority w:val="0"/>
    <w:rPr>
      <w:spacing w:val="-6"/>
      <w:sz w:val="20"/>
      <w:szCs w:val="20"/>
    </w:rPr>
  </w:style>
  <w:style w:type="character" w:customStyle="1" w:styleId="3387">
    <w:name w:val="ListLabel 3346"/>
    <w:qFormat/>
    <w:uiPriority w:val="0"/>
    <w:rPr>
      <w:spacing w:val="4"/>
      <w:sz w:val="20"/>
      <w:szCs w:val="20"/>
    </w:rPr>
  </w:style>
  <w:style w:type="character" w:customStyle="1" w:styleId="3388">
    <w:name w:val="ListLabel 3347"/>
    <w:qFormat/>
    <w:uiPriority w:val="0"/>
    <w:rPr>
      <w:spacing w:val="-2"/>
      <w:sz w:val="20"/>
      <w:szCs w:val="20"/>
    </w:rPr>
  </w:style>
  <w:style w:type="character" w:customStyle="1" w:styleId="3389">
    <w:name w:val="ListLabel 3348"/>
    <w:qFormat/>
    <w:uiPriority w:val="0"/>
    <w:rPr>
      <w:spacing w:val="10"/>
      <w:sz w:val="20"/>
      <w:szCs w:val="20"/>
    </w:rPr>
  </w:style>
  <w:style w:type="character" w:customStyle="1" w:styleId="3390">
    <w:name w:val="ListLabel 3349"/>
    <w:qFormat/>
    <w:uiPriority w:val="0"/>
    <w:rPr>
      <w:spacing w:val="2"/>
      <w:sz w:val="20"/>
      <w:szCs w:val="20"/>
    </w:rPr>
  </w:style>
  <w:style w:type="character" w:customStyle="1" w:styleId="3391">
    <w:name w:val="ListLabel 3350"/>
    <w:qFormat/>
    <w:uiPriority w:val="0"/>
    <w:rPr>
      <w:sz w:val="20"/>
      <w:szCs w:val="20"/>
    </w:rPr>
  </w:style>
  <w:style w:type="character" w:customStyle="1" w:styleId="3392">
    <w:name w:val="ListLabel 3351"/>
    <w:qFormat/>
    <w:uiPriority w:val="0"/>
    <w:rPr>
      <w:spacing w:val="-2"/>
      <w:sz w:val="20"/>
      <w:szCs w:val="20"/>
    </w:rPr>
  </w:style>
  <w:style w:type="character" w:customStyle="1" w:styleId="3393">
    <w:name w:val="ListLabel 3352"/>
    <w:qFormat/>
    <w:uiPriority w:val="0"/>
    <w:rPr>
      <w:spacing w:val="47"/>
      <w:sz w:val="20"/>
      <w:szCs w:val="20"/>
    </w:rPr>
  </w:style>
  <w:style w:type="character" w:customStyle="1" w:styleId="3394">
    <w:name w:val="ListLabel 3353"/>
    <w:qFormat/>
    <w:uiPriority w:val="0"/>
    <w:rPr>
      <w:spacing w:val="46"/>
      <w:sz w:val="20"/>
      <w:szCs w:val="20"/>
    </w:rPr>
  </w:style>
  <w:style w:type="character" w:customStyle="1" w:styleId="3395">
    <w:name w:val="ListLabel 3354"/>
    <w:qFormat/>
    <w:uiPriority w:val="0"/>
    <w:rPr>
      <w:sz w:val="20"/>
      <w:szCs w:val="20"/>
    </w:rPr>
  </w:style>
  <w:style w:type="character" w:customStyle="1" w:styleId="3396">
    <w:name w:val="ListLabel 3355"/>
    <w:qFormat/>
    <w:uiPriority w:val="0"/>
    <w:rPr>
      <w:spacing w:val="1"/>
      <w:sz w:val="20"/>
      <w:szCs w:val="20"/>
    </w:rPr>
  </w:style>
  <w:style w:type="character" w:customStyle="1" w:styleId="3397">
    <w:name w:val="ListLabel 3356"/>
    <w:qFormat/>
    <w:uiPriority w:val="0"/>
    <w:rPr>
      <w:spacing w:val="-1"/>
      <w:sz w:val="20"/>
      <w:szCs w:val="20"/>
    </w:rPr>
  </w:style>
  <w:style w:type="character" w:customStyle="1" w:styleId="3398">
    <w:name w:val="ListLabel 3357"/>
    <w:qFormat/>
    <w:uiPriority w:val="0"/>
    <w:rPr>
      <w:spacing w:val="-5"/>
      <w:sz w:val="20"/>
      <w:szCs w:val="20"/>
    </w:rPr>
  </w:style>
  <w:style w:type="character" w:customStyle="1" w:styleId="3399">
    <w:name w:val="ListLabel 3358"/>
    <w:qFormat/>
    <w:uiPriority w:val="0"/>
    <w:rPr>
      <w:spacing w:val="2"/>
      <w:sz w:val="20"/>
      <w:szCs w:val="20"/>
    </w:rPr>
  </w:style>
  <w:style w:type="character" w:customStyle="1" w:styleId="3400">
    <w:name w:val="ListLabel 3359"/>
    <w:qFormat/>
    <w:uiPriority w:val="0"/>
    <w:rPr>
      <w:spacing w:val="-2"/>
      <w:sz w:val="20"/>
      <w:szCs w:val="20"/>
    </w:rPr>
  </w:style>
  <w:style w:type="character" w:customStyle="1" w:styleId="3401">
    <w:name w:val="ListLabel 3360"/>
    <w:qFormat/>
    <w:uiPriority w:val="0"/>
    <w:rPr>
      <w:spacing w:val="3"/>
      <w:sz w:val="20"/>
      <w:szCs w:val="20"/>
    </w:rPr>
  </w:style>
  <w:style w:type="character" w:customStyle="1" w:styleId="3402">
    <w:name w:val="ListLabel 3361"/>
    <w:qFormat/>
    <w:uiPriority w:val="0"/>
    <w:rPr>
      <w:rFonts w:ascii="Segoe UI" w:hAnsi="Segoe UI" w:eastAsia="Calibri" w:cs="Segoe UI"/>
      <w:b/>
      <w:bCs/>
      <w:caps/>
      <w:color w:val="auto"/>
      <w:sz w:val="22"/>
      <w:szCs w:val="22"/>
    </w:rPr>
  </w:style>
  <w:style w:type="character" w:customStyle="1" w:styleId="3403">
    <w:name w:val="ListLabel 3362"/>
    <w:qFormat/>
    <w:uiPriority w:val="0"/>
    <w:rPr>
      <w:rFonts w:ascii="Segoe UI" w:hAnsi="Segoe UI" w:cs="Segoe UI"/>
      <w:color w:val="000000"/>
      <w:sz w:val="22"/>
      <w:szCs w:val="22"/>
    </w:rPr>
  </w:style>
  <w:style w:type="character" w:customStyle="1" w:styleId="3404">
    <w:name w:val="ListLabel 3363"/>
    <w:qFormat/>
    <w:uiPriority w:val="0"/>
    <w:rPr>
      <w:b/>
      <w:sz w:val="22"/>
      <w:szCs w:val="22"/>
    </w:rPr>
  </w:style>
  <w:style w:type="character" w:customStyle="1" w:styleId="3405">
    <w:name w:val="ListLabel 3364"/>
    <w:qFormat/>
    <w:uiPriority w:val="0"/>
    <w:rPr>
      <w:rFonts w:ascii="Georgia" w:hAnsi="Georgia"/>
      <w:color w:val="000000"/>
      <w:sz w:val="22"/>
      <w:szCs w:val="22"/>
    </w:rPr>
  </w:style>
  <w:style w:type="character" w:customStyle="1" w:styleId="3406">
    <w:name w:val="ListLabel 3365"/>
    <w:qFormat/>
    <w:uiPriority w:val="0"/>
    <w:rPr>
      <w:b/>
    </w:rPr>
  </w:style>
  <w:style w:type="character" w:customStyle="1" w:styleId="3407">
    <w:name w:val="ListLabel 3366"/>
    <w:qFormat/>
    <w:uiPriority w:val="0"/>
    <w:rPr>
      <w:rFonts w:ascii="Arial" w:hAnsi="Arial" w:cs="Arial"/>
      <w:color w:val="109D49"/>
    </w:rPr>
  </w:style>
  <w:style w:type="character" w:customStyle="1" w:styleId="3408">
    <w:name w:val="ListLabel 3367"/>
    <w:qFormat/>
    <w:uiPriority w:val="0"/>
    <w:rPr>
      <w:rFonts w:ascii="AdvOTea1a7398" w:hAnsi="AdvOTea1a7398" w:eastAsia="Calibri" w:cs="AdvOTea1a7398"/>
      <w:sz w:val="24"/>
      <w:szCs w:val="24"/>
    </w:rPr>
  </w:style>
  <w:style w:type="character" w:customStyle="1" w:styleId="3409">
    <w:name w:val="ListLabel 3368"/>
    <w:qFormat/>
    <w:uiPriority w:val="0"/>
    <w:rPr>
      <w:rFonts w:ascii="inherit" w:hAnsi="inherit" w:eastAsia="Times New Roman" w:cs="Helvetica"/>
      <w:sz w:val="22"/>
      <w:szCs w:val="22"/>
      <w:u w:val="single"/>
    </w:rPr>
  </w:style>
  <w:style w:type="character" w:customStyle="1" w:styleId="3410">
    <w:name w:val="ListLabel 3369"/>
    <w:qFormat/>
    <w:uiPriority w:val="0"/>
    <w:rPr>
      <w:rFonts w:ascii="Helvetica" w:hAnsi="Helvetica" w:eastAsia="Times New Roman" w:cs="Helvetica"/>
      <w:sz w:val="22"/>
      <w:szCs w:val="22"/>
    </w:rPr>
  </w:style>
  <w:style w:type="character" w:customStyle="1" w:styleId="3411">
    <w:name w:val="ListLabel 3370"/>
    <w:qFormat/>
    <w:uiPriority w:val="0"/>
    <w:rPr>
      <w:rFonts w:ascii="inherit" w:hAnsi="inherit" w:cs="Arial"/>
      <w:sz w:val="22"/>
      <w:szCs w:val="22"/>
    </w:rPr>
  </w:style>
  <w:style w:type="character" w:customStyle="1" w:styleId="3412">
    <w:name w:val="ListLabel 3371"/>
    <w:qFormat/>
    <w:uiPriority w:val="0"/>
    <w:rPr>
      <w:sz w:val="22"/>
      <w:szCs w:val="22"/>
    </w:rPr>
  </w:style>
  <w:style w:type="character" w:customStyle="1" w:styleId="3413">
    <w:name w:val="ListLabel 3372"/>
    <w:qFormat/>
    <w:uiPriority w:val="0"/>
    <w:rPr>
      <w:b/>
      <w:color w:val="auto"/>
      <w:sz w:val="28"/>
      <w:szCs w:val="28"/>
      <w:u w:val="none"/>
    </w:rPr>
  </w:style>
  <w:style w:type="character" w:customStyle="1" w:styleId="3414">
    <w:name w:val="ListLabel 3373"/>
    <w:qFormat/>
    <w:uiPriority w:val="0"/>
    <w:rPr>
      <w:rFonts w:ascii="CMBX12" w:hAnsi="CMBX12" w:cs="CMBX12"/>
      <w:sz w:val="28"/>
      <w:szCs w:val="28"/>
    </w:rPr>
  </w:style>
  <w:style w:type="character" w:customStyle="1" w:styleId="3415">
    <w:name w:val="ListLabel 3374"/>
    <w:qFormat/>
    <w:uiPriority w:val="0"/>
    <w:rPr>
      <w:rFonts w:ascii="Arial" w:hAnsi="Arial" w:cs="Arial"/>
      <w:b/>
      <w:bCs/>
      <w:color w:val="FF6600"/>
    </w:rPr>
  </w:style>
  <w:style w:type="character" w:customStyle="1" w:styleId="3416">
    <w:name w:val="ListLabel 3375"/>
    <w:qFormat/>
    <w:uiPriority w:val="0"/>
    <w:rPr>
      <w:rFonts w:ascii="Arial" w:hAnsi="Arial" w:cs="Arial"/>
      <w:color w:val="326891"/>
      <w:spacing w:val="15"/>
      <w:sz w:val="20"/>
      <w:szCs w:val="20"/>
      <w:highlight w:val="white"/>
    </w:rPr>
  </w:style>
  <w:style w:type="character" w:customStyle="1" w:styleId="3417">
    <w:name w:val="ListLabel 3376"/>
    <w:qFormat/>
    <w:uiPriority w:val="0"/>
    <w:rPr>
      <w:color w:val="326891"/>
      <w:spacing w:val="15"/>
    </w:rPr>
  </w:style>
  <w:style w:type="character" w:customStyle="1" w:styleId="3418">
    <w:name w:val="ListLabel 3377"/>
    <w:qFormat/>
    <w:uiPriority w:val="0"/>
    <w:rPr>
      <w:color w:val="326891"/>
      <w:spacing w:val="15"/>
    </w:rPr>
  </w:style>
  <w:style w:type="character" w:customStyle="1" w:styleId="3419">
    <w:name w:val="ListLabel 3378"/>
    <w:qFormat/>
    <w:uiPriority w:val="0"/>
    <w:rPr>
      <w:i/>
      <w:iCs/>
      <w:color w:val="FF7800"/>
      <w:spacing w:val="15"/>
    </w:rPr>
  </w:style>
  <w:style w:type="character" w:customStyle="1" w:styleId="3420">
    <w:name w:val="ListLabel 3379"/>
    <w:qFormat/>
    <w:uiPriority w:val="0"/>
    <w:rPr>
      <w:rFonts w:ascii="SimSun" w:hAnsi="SimSun" w:eastAsia="SimSun" w:cs="SimSun"/>
      <w:sz w:val="24"/>
      <w:szCs w:val="24"/>
    </w:rPr>
  </w:style>
  <w:style w:type="character" w:customStyle="1" w:styleId="3421">
    <w:name w:val="ListLabel 3380"/>
    <w:qFormat/>
    <w:uiPriority w:val="0"/>
    <w:rPr>
      <w:rFonts w:ascii="Times New Roman" w:hAnsi="Times New Roman"/>
      <w:b/>
      <w:sz w:val="24"/>
      <w:szCs w:val="28"/>
    </w:rPr>
  </w:style>
  <w:style w:type="character" w:customStyle="1" w:styleId="3422">
    <w:name w:val="ListLabel 3381"/>
    <w:qFormat/>
    <w:uiPriority w:val="0"/>
    <w:rPr>
      <w:rFonts w:cs="Symbol"/>
    </w:rPr>
  </w:style>
  <w:style w:type="character" w:customStyle="1" w:styleId="3423">
    <w:name w:val="ListLabel 3382"/>
    <w:qFormat/>
    <w:uiPriority w:val="0"/>
    <w:rPr>
      <w:rFonts w:cs="Courier New"/>
    </w:rPr>
  </w:style>
  <w:style w:type="character" w:customStyle="1" w:styleId="3424">
    <w:name w:val="ListLabel 3383"/>
    <w:qFormat/>
    <w:uiPriority w:val="0"/>
    <w:rPr>
      <w:rFonts w:cs="Wingdings"/>
    </w:rPr>
  </w:style>
  <w:style w:type="character" w:customStyle="1" w:styleId="3425">
    <w:name w:val="ListLabel 3384"/>
    <w:qFormat/>
    <w:uiPriority w:val="0"/>
    <w:rPr>
      <w:rFonts w:cs="Symbol"/>
    </w:rPr>
  </w:style>
  <w:style w:type="character" w:customStyle="1" w:styleId="3426">
    <w:name w:val="ListLabel 3385"/>
    <w:qFormat/>
    <w:uiPriority w:val="0"/>
    <w:rPr>
      <w:rFonts w:cs="Courier New"/>
    </w:rPr>
  </w:style>
  <w:style w:type="character" w:customStyle="1" w:styleId="3427">
    <w:name w:val="ListLabel 3386"/>
    <w:qFormat/>
    <w:uiPriority w:val="0"/>
    <w:rPr>
      <w:rFonts w:cs="Wingdings"/>
    </w:rPr>
  </w:style>
  <w:style w:type="character" w:customStyle="1" w:styleId="3428">
    <w:name w:val="ListLabel 3387"/>
    <w:qFormat/>
    <w:uiPriority w:val="0"/>
    <w:rPr>
      <w:rFonts w:cs="Symbol"/>
    </w:rPr>
  </w:style>
  <w:style w:type="character" w:customStyle="1" w:styleId="3429">
    <w:name w:val="ListLabel 3388"/>
    <w:qFormat/>
    <w:uiPriority w:val="0"/>
    <w:rPr>
      <w:rFonts w:cs="Courier New"/>
    </w:rPr>
  </w:style>
  <w:style w:type="character" w:customStyle="1" w:styleId="3430">
    <w:name w:val="ListLabel 3389"/>
    <w:qFormat/>
    <w:uiPriority w:val="0"/>
    <w:rPr>
      <w:rFonts w:cs="Wingdings"/>
    </w:rPr>
  </w:style>
  <w:style w:type="character" w:customStyle="1" w:styleId="3431">
    <w:name w:val="ListLabel 3390"/>
    <w:qFormat/>
    <w:uiPriority w:val="0"/>
    <w:rPr>
      <w:rFonts w:cs="Symbol"/>
      <w:b/>
      <w:sz w:val="24"/>
    </w:rPr>
  </w:style>
  <w:style w:type="character" w:customStyle="1" w:styleId="3432">
    <w:name w:val="ListLabel 3391"/>
    <w:qFormat/>
    <w:uiPriority w:val="0"/>
    <w:rPr>
      <w:rFonts w:cs="Courier New"/>
    </w:rPr>
  </w:style>
  <w:style w:type="character" w:customStyle="1" w:styleId="3433">
    <w:name w:val="ListLabel 3392"/>
    <w:qFormat/>
    <w:uiPriority w:val="0"/>
    <w:rPr>
      <w:rFonts w:cs="Wingdings"/>
    </w:rPr>
  </w:style>
  <w:style w:type="character" w:customStyle="1" w:styleId="3434">
    <w:name w:val="ListLabel 3393"/>
    <w:qFormat/>
    <w:uiPriority w:val="0"/>
    <w:rPr>
      <w:rFonts w:cs="Symbol"/>
    </w:rPr>
  </w:style>
  <w:style w:type="character" w:customStyle="1" w:styleId="3435">
    <w:name w:val="ListLabel 3394"/>
    <w:qFormat/>
    <w:uiPriority w:val="0"/>
    <w:rPr>
      <w:rFonts w:cs="Courier New"/>
    </w:rPr>
  </w:style>
  <w:style w:type="character" w:customStyle="1" w:styleId="3436">
    <w:name w:val="ListLabel 3395"/>
    <w:qFormat/>
    <w:uiPriority w:val="0"/>
    <w:rPr>
      <w:rFonts w:cs="Wingdings"/>
    </w:rPr>
  </w:style>
  <w:style w:type="character" w:customStyle="1" w:styleId="3437">
    <w:name w:val="ListLabel 3396"/>
    <w:qFormat/>
    <w:uiPriority w:val="0"/>
    <w:rPr>
      <w:rFonts w:cs="Symbol"/>
    </w:rPr>
  </w:style>
  <w:style w:type="character" w:customStyle="1" w:styleId="3438">
    <w:name w:val="ListLabel 3397"/>
    <w:qFormat/>
    <w:uiPriority w:val="0"/>
    <w:rPr>
      <w:rFonts w:cs="Courier New"/>
    </w:rPr>
  </w:style>
  <w:style w:type="character" w:customStyle="1" w:styleId="3439">
    <w:name w:val="ListLabel 3398"/>
    <w:qFormat/>
    <w:uiPriority w:val="0"/>
    <w:rPr>
      <w:rFonts w:cs="Wingdings"/>
    </w:rPr>
  </w:style>
  <w:style w:type="character" w:customStyle="1" w:styleId="3440">
    <w:name w:val="ListLabel 3399"/>
    <w:qFormat/>
    <w:uiPriority w:val="0"/>
    <w:rPr>
      <w:rFonts w:cs="Symbol"/>
    </w:rPr>
  </w:style>
  <w:style w:type="character" w:customStyle="1" w:styleId="3441">
    <w:name w:val="ListLabel 3400"/>
    <w:qFormat/>
    <w:uiPriority w:val="0"/>
    <w:rPr>
      <w:rFonts w:cs="Courier New"/>
    </w:rPr>
  </w:style>
  <w:style w:type="character" w:customStyle="1" w:styleId="3442">
    <w:name w:val="ListLabel 3401"/>
    <w:qFormat/>
    <w:uiPriority w:val="0"/>
    <w:rPr>
      <w:rFonts w:cs="Wingdings"/>
    </w:rPr>
  </w:style>
  <w:style w:type="character" w:customStyle="1" w:styleId="3443">
    <w:name w:val="ListLabel 3402"/>
    <w:qFormat/>
    <w:uiPriority w:val="0"/>
    <w:rPr>
      <w:rFonts w:cs="Symbol"/>
    </w:rPr>
  </w:style>
  <w:style w:type="character" w:customStyle="1" w:styleId="3444">
    <w:name w:val="ListLabel 3403"/>
    <w:qFormat/>
    <w:uiPriority w:val="0"/>
    <w:rPr>
      <w:rFonts w:cs="Courier New"/>
    </w:rPr>
  </w:style>
  <w:style w:type="character" w:customStyle="1" w:styleId="3445">
    <w:name w:val="ListLabel 3404"/>
    <w:qFormat/>
    <w:uiPriority w:val="0"/>
    <w:rPr>
      <w:rFonts w:cs="Wingdings"/>
    </w:rPr>
  </w:style>
  <w:style w:type="character" w:customStyle="1" w:styleId="3446">
    <w:name w:val="ListLabel 3405"/>
    <w:qFormat/>
    <w:uiPriority w:val="0"/>
    <w:rPr>
      <w:rFonts w:cs="Symbol"/>
    </w:rPr>
  </w:style>
  <w:style w:type="character" w:customStyle="1" w:styleId="3447">
    <w:name w:val="ListLabel 3406"/>
    <w:qFormat/>
    <w:uiPriority w:val="0"/>
    <w:rPr>
      <w:rFonts w:cs="Courier New"/>
    </w:rPr>
  </w:style>
  <w:style w:type="character" w:customStyle="1" w:styleId="3448">
    <w:name w:val="ListLabel 3407"/>
    <w:qFormat/>
    <w:uiPriority w:val="0"/>
    <w:rPr>
      <w:rFonts w:cs="Wingdings"/>
    </w:rPr>
  </w:style>
  <w:style w:type="character" w:customStyle="1" w:styleId="3449">
    <w:name w:val="ListLabel 3408"/>
    <w:qFormat/>
    <w:uiPriority w:val="0"/>
    <w:rPr>
      <w:rFonts w:cs="Symbol"/>
    </w:rPr>
  </w:style>
  <w:style w:type="character" w:customStyle="1" w:styleId="3450">
    <w:name w:val="ListLabel 3409"/>
    <w:qFormat/>
    <w:uiPriority w:val="0"/>
    <w:rPr>
      <w:rFonts w:cs="Courier New"/>
    </w:rPr>
  </w:style>
  <w:style w:type="character" w:customStyle="1" w:styleId="3451">
    <w:name w:val="ListLabel 3410"/>
    <w:qFormat/>
    <w:uiPriority w:val="0"/>
    <w:rPr>
      <w:rFonts w:cs="Wingdings"/>
    </w:rPr>
  </w:style>
  <w:style w:type="character" w:customStyle="1" w:styleId="3452">
    <w:name w:val="ListLabel 3411"/>
    <w:qFormat/>
    <w:uiPriority w:val="0"/>
    <w:rPr>
      <w:rFonts w:cs="Symbol"/>
    </w:rPr>
  </w:style>
  <w:style w:type="character" w:customStyle="1" w:styleId="3453">
    <w:name w:val="ListLabel 3412"/>
    <w:qFormat/>
    <w:uiPriority w:val="0"/>
    <w:rPr>
      <w:rFonts w:cs="Courier New"/>
    </w:rPr>
  </w:style>
  <w:style w:type="character" w:customStyle="1" w:styleId="3454">
    <w:name w:val="ListLabel 3413"/>
    <w:qFormat/>
    <w:uiPriority w:val="0"/>
    <w:rPr>
      <w:rFonts w:cs="Wingdings"/>
    </w:rPr>
  </w:style>
  <w:style w:type="character" w:customStyle="1" w:styleId="3455">
    <w:name w:val="ListLabel 3414"/>
    <w:qFormat/>
    <w:uiPriority w:val="0"/>
    <w:rPr>
      <w:rFonts w:cs="Symbol"/>
    </w:rPr>
  </w:style>
  <w:style w:type="character" w:customStyle="1" w:styleId="3456">
    <w:name w:val="ListLabel 3415"/>
    <w:qFormat/>
    <w:uiPriority w:val="0"/>
    <w:rPr>
      <w:rFonts w:cs="Courier New"/>
    </w:rPr>
  </w:style>
  <w:style w:type="character" w:customStyle="1" w:styleId="3457">
    <w:name w:val="ListLabel 3416"/>
    <w:qFormat/>
    <w:uiPriority w:val="0"/>
    <w:rPr>
      <w:rFonts w:cs="Wingdings"/>
    </w:rPr>
  </w:style>
  <w:style w:type="character" w:customStyle="1" w:styleId="3458">
    <w:name w:val="ListLabel 3417"/>
    <w:qFormat/>
    <w:uiPriority w:val="0"/>
    <w:rPr>
      <w:rFonts w:ascii="RgsyshAdvTTb8864ccf.B" w:hAnsi="RgsyshAdvTTb8864ccf.B" w:cs="Symbol"/>
      <w:b/>
      <w:sz w:val="24"/>
    </w:rPr>
  </w:style>
  <w:style w:type="character" w:customStyle="1" w:styleId="3459">
    <w:name w:val="ListLabel 3418"/>
    <w:qFormat/>
    <w:uiPriority w:val="0"/>
    <w:rPr>
      <w:rFonts w:cs="Courier New"/>
    </w:rPr>
  </w:style>
  <w:style w:type="character" w:customStyle="1" w:styleId="3460">
    <w:name w:val="ListLabel 3419"/>
    <w:qFormat/>
    <w:uiPriority w:val="0"/>
    <w:rPr>
      <w:rFonts w:cs="Wingdings"/>
    </w:rPr>
  </w:style>
  <w:style w:type="character" w:customStyle="1" w:styleId="3461">
    <w:name w:val="ListLabel 3420"/>
    <w:qFormat/>
    <w:uiPriority w:val="0"/>
    <w:rPr>
      <w:rFonts w:cs="Symbol"/>
    </w:rPr>
  </w:style>
  <w:style w:type="character" w:customStyle="1" w:styleId="3462">
    <w:name w:val="ListLabel 3421"/>
    <w:qFormat/>
    <w:uiPriority w:val="0"/>
    <w:rPr>
      <w:rFonts w:cs="Courier New"/>
    </w:rPr>
  </w:style>
  <w:style w:type="character" w:customStyle="1" w:styleId="3463">
    <w:name w:val="ListLabel 3422"/>
    <w:qFormat/>
    <w:uiPriority w:val="0"/>
    <w:rPr>
      <w:rFonts w:cs="Wingdings"/>
    </w:rPr>
  </w:style>
  <w:style w:type="character" w:customStyle="1" w:styleId="3464">
    <w:name w:val="ListLabel 3423"/>
    <w:qFormat/>
    <w:uiPriority w:val="0"/>
    <w:rPr>
      <w:rFonts w:cs="Symbol"/>
    </w:rPr>
  </w:style>
  <w:style w:type="character" w:customStyle="1" w:styleId="3465">
    <w:name w:val="ListLabel 3424"/>
    <w:qFormat/>
    <w:uiPriority w:val="0"/>
    <w:rPr>
      <w:rFonts w:cs="Courier New"/>
    </w:rPr>
  </w:style>
  <w:style w:type="character" w:customStyle="1" w:styleId="3466">
    <w:name w:val="ListLabel 3425"/>
    <w:qFormat/>
    <w:uiPriority w:val="0"/>
    <w:rPr>
      <w:rFonts w:cs="Wingdings"/>
    </w:rPr>
  </w:style>
  <w:style w:type="character" w:customStyle="1" w:styleId="3467">
    <w:name w:val="ListLabel 3426"/>
    <w:qFormat/>
    <w:uiPriority w:val="0"/>
    <w:rPr>
      <w:rFonts w:cs="Symbol"/>
      <w:sz w:val="24"/>
      <w:szCs w:val="32"/>
    </w:rPr>
  </w:style>
  <w:style w:type="character" w:customStyle="1" w:styleId="3468">
    <w:name w:val="ListLabel 3427"/>
    <w:qFormat/>
    <w:uiPriority w:val="0"/>
    <w:rPr>
      <w:rFonts w:cs="Courier New"/>
    </w:rPr>
  </w:style>
  <w:style w:type="character" w:customStyle="1" w:styleId="3469">
    <w:name w:val="ListLabel 3428"/>
    <w:qFormat/>
    <w:uiPriority w:val="0"/>
    <w:rPr>
      <w:rFonts w:cs="Wingdings"/>
    </w:rPr>
  </w:style>
  <w:style w:type="character" w:customStyle="1" w:styleId="3470">
    <w:name w:val="ListLabel 3429"/>
    <w:qFormat/>
    <w:uiPriority w:val="0"/>
    <w:rPr>
      <w:rFonts w:cs="Symbol"/>
    </w:rPr>
  </w:style>
  <w:style w:type="character" w:customStyle="1" w:styleId="3471">
    <w:name w:val="ListLabel 3430"/>
    <w:qFormat/>
    <w:uiPriority w:val="0"/>
    <w:rPr>
      <w:rFonts w:cs="Courier New"/>
    </w:rPr>
  </w:style>
  <w:style w:type="character" w:customStyle="1" w:styleId="3472">
    <w:name w:val="ListLabel 3431"/>
    <w:qFormat/>
    <w:uiPriority w:val="0"/>
    <w:rPr>
      <w:rFonts w:cs="Wingdings"/>
    </w:rPr>
  </w:style>
  <w:style w:type="character" w:customStyle="1" w:styleId="3473">
    <w:name w:val="ListLabel 3432"/>
    <w:qFormat/>
    <w:uiPriority w:val="0"/>
    <w:rPr>
      <w:rFonts w:cs="Symbol"/>
    </w:rPr>
  </w:style>
  <w:style w:type="character" w:customStyle="1" w:styleId="3474">
    <w:name w:val="ListLabel 3433"/>
    <w:qFormat/>
    <w:uiPriority w:val="0"/>
    <w:rPr>
      <w:rFonts w:cs="Courier New"/>
    </w:rPr>
  </w:style>
  <w:style w:type="character" w:customStyle="1" w:styleId="3475">
    <w:name w:val="ListLabel 3434"/>
    <w:qFormat/>
    <w:uiPriority w:val="0"/>
    <w:rPr>
      <w:rFonts w:cs="Wingdings"/>
    </w:rPr>
  </w:style>
  <w:style w:type="character" w:customStyle="1" w:styleId="3476">
    <w:name w:val="ListLabel 3435"/>
    <w:qFormat/>
    <w:uiPriority w:val="0"/>
    <w:rPr>
      <w:rFonts w:cs="Symbol"/>
    </w:rPr>
  </w:style>
  <w:style w:type="character" w:customStyle="1" w:styleId="3477">
    <w:name w:val="ListLabel 3436"/>
    <w:qFormat/>
    <w:uiPriority w:val="0"/>
    <w:rPr>
      <w:rFonts w:cs="Courier New"/>
    </w:rPr>
  </w:style>
  <w:style w:type="character" w:customStyle="1" w:styleId="3478">
    <w:name w:val="ListLabel 3437"/>
    <w:qFormat/>
    <w:uiPriority w:val="0"/>
    <w:rPr>
      <w:rFonts w:cs="Wingdings"/>
    </w:rPr>
  </w:style>
  <w:style w:type="character" w:customStyle="1" w:styleId="3479">
    <w:name w:val="ListLabel 3438"/>
    <w:qFormat/>
    <w:uiPriority w:val="0"/>
    <w:rPr>
      <w:rFonts w:cs="Symbol"/>
    </w:rPr>
  </w:style>
  <w:style w:type="character" w:customStyle="1" w:styleId="3480">
    <w:name w:val="ListLabel 3439"/>
    <w:qFormat/>
    <w:uiPriority w:val="0"/>
    <w:rPr>
      <w:rFonts w:cs="Courier New"/>
    </w:rPr>
  </w:style>
  <w:style w:type="character" w:customStyle="1" w:styleId="3481">
    <w:name w:val="ListLabel 3440"/>
    <w:qFormat/>
    <w:uiPriority w:val="0"/>
    <w:rPr>
      <w:rFonts w:cs="Wingdings"/>
    </w:rPr>
  </w:style>
  <w:style w:type="character" w:customStyle="1" w:styleId="3482">
    <w:name w:val="ListLabel 3441"/>
    <w:qFormat/>
    <w:uiPriority w:val="0"/>
    <w:rPr>
      <w:rFonts w:cs="Symbol"/>
    </w:rPr>
  </w:style>
  <w:style w:type="character" w:customStyle="1" w:styleId="3483">
    <w:name w:val="ListLabel 3442"/>
    <w:qFormat/>
    <w:uiPriority w:val="0"/>
    <w:rPr>
      <w:rFonts w:cs="Courier New"/>
    </w:rPr>
  </w:style>
  <w:style w:type="character" w:customStyle="1" w:styleId="3484">
    <w:name w:val="ListLabel 3443"/>
    <w:qFormat/>
    <w:uiPriority w:val="0"/>
    <w:rPr>
      <w:rFonts w:cs="Wingdings"/>
    </w:rPr>
  </w:style>
  <w:style w:type="character" w:customStyle="1" w:styleId="3485">
    <w:name w:val="ListLabel 3444"/>
    <w:qFormat/>
    <w:uiPriority w:val="0"/>
    <w:rPr>
      <w:rFonts w:cs="OpenSymbol"/>
    </w:rPr>
  </w:style>
  <w:style w:type="character" w:customStyle="1" w:styleId="3486">
    <w:name w:val="ListLabel 3445"/>
    <w:qFormat/>
    <w:uiPriority w:val="0"/>
    <w:rPr>
      <w:rFonts w:cs="OpenSymbol"/>
    </w:rPr>
  </w:style>
  <w:style w:type="character" w:customStyle="1" w:styleId="3487">
    <w:name w:val="ListLabel 3446"/>
    <w:qFormat/>
    <w:uiPriority w:val="0"/>
    <w:rPr>
      <w:rFonts w:cs="OpenSymbol"/>
    </w:rPr>
  </w:style>
  <w:style w:type="character" w:customStyle="1" w:styleId="3488">
    <w:name w:val="ListLabel 3447"/>
    <w:qFormat/>
    <w:uiPriority w:val="0"/>
    <w:rPr>
      <w:rFonts w:cs="OpenSymbol"/>
    </w:rPr>
  </w:style>
  <w:style w:type="character" w:customStyle="1" w:styleId="3489">
    <w:name w:val="ListLabel 3448"/>
    <w:qFormat/>
    <w:uiPriority w:val="0"/>
    <w:rPr>
      <w:rFonts w:cs="OpenSymbol"/>
    </w:rPr>
  </w:style>
  <w:style w:type="character" w:customStyle="1" w:styleId="3490">
    <w:name w:val="ListLabel 3449"/>
    <w:qFormat/>
    <w:uiPriority w:val="0"/>
    <w:rPr>
      <w:rFonts w:cs="OpenSymbol"/>
    </w:rPr>
  </w:style>
  <w:style w:type="character" w:customStyle="1" w:styleId="3491">
    <w:name w:val="ListLabel 3450"/>
    <w:qFormat/>
    <w:uiPriority w:val="0"/>
    <w:rPr>
      <w:rFonts w:cs="OpenSymbol"/>
    </w:rPr>
  </w:style>
  <w:style w:type="character" w:customStyle="1" w:styleId="3492">
    <w:name w:val="ListLabel 3451"/>
    <w:qFormat/>
    <w:uiPriority w:val="0"/>
    <w:rPr>
      <w:rFonts w:cs="OpenSymbol"/>
    </w:rPr>
  </w:style>
  <w:style w:type="character" w:customStyle="1" w:styleId="3493">
    <w:name w:val="ListLabel 3452"/>
    <w:qFormat/>
    <w:uiPriority w:val="0"/>
    <w:rPr>
      <w:rFonts w:cs="OpenSymbol"/>
    </w:rPr>
  </w:style>
  <w:style w:type="character" w:customStyle="1" w:styleId="3494">
    <w:name w:val="ListLabel 3453"/>
    <w:qFormat/>
    <w:uiPriority w:val="0"/>
    <w:rPr>
      <w:rFonts w:cs="Wingdings"/>
      <w:sz w:val="22"/>
    </w:rPr>
  </w:style>
  <w:style w:type="character" w:customStyle="1" w:styleId="3495">
    <w:name w:val="ListLabel 3454"/>
    <w:qFormat/>
    <w:uiPriority w:val="0"/>
    <w:rPr>
      <w:rFonts w:cs="Courier New"/>
      <w:sz w:val="20"/>
    </w:rPr>
  </w:style>
  <w:style w:type="character" w:customStyle="1" w:styleId="3496">
    <w:name w:val="ListLabel 3455"/>
    <w:qFormat/>
    <w:uiPriority w:val="0"/>
    <w:rPr>
      <w:rFonts w:cs="Wingdings"/>
      <w:sz w:val="20"/>
    </w:rPr>
  </w:style>
  <w:style w:type="character" w:customStyle="1" w:styleId="3497">
    <w:name w:val="ListLabel 3456"/>
    <w:qFormat/>
    <w:uiPriority w:val="0"/>
    <w:rPr>
      <w:rFonts w:cs="Wingdings"/>
      <w:sz w:val="20"/>
    </w:rPr>
  </w:style>
  <w:style w:type="character" w:customStyle="1" w:styleId="3498">
    <w:name w:val="ListLabel 3457"/>
    <w:qFormat/>
    <w:uiPriority w:val="0"/>
    <w:rPr>
      <w:rFonts w:cs="Wingdings"/>
      <w:sz w:val="20"/>
    </w:rPr>
  </w:style>
  <w:style w:type="character" w:customStyle="1" w:styleId="3499">
    <w:name w:val="ListLabel 3458"/>
    <w:qFormat/>
    <w:uiPriority w:val="0"/>
    <w:rPr>
      <w:rFonts w:cs="Wingdings"/>
      <w:sz w:val="20"/>
    </w:rPr>
  </w:style>
  <w:style w:type="character" w:customStyle="1" w:styleId="3500">
    <w:name w:val="ListLabel 3459"/>
    <w:qFormat/>
    <w:uiPriority w:val="0"/>
    <w:rPr>
      <w:rFonts w:cs="Wingdings"/>
      <w:sz w:val="20"/>
    </w:rPr>
  </w:style>
  <w:style w:type="character" w:customStyle="1" w:styleId="3501">
    <w:name w:val="ListLabel 3460"/>
    <w:qFormat/>
    <w:uiPriority w:val="0"/>
    <w:rPr>
      <w:rFonts w:cs="Wingdings"/>
      <w:sz w:val="20"/>
    </w:rPr>
  </w:style>
  <w:style w:type="character" w:customStyle="1" w:styleId="3502">
    <w:name w:val="ListLabel 3461"/>
    <w:qFormat/>
    <w:uiPriority w:val="0"/>
    <w:rPr>
      <w:rFonts w:cs="Wingdings"/>
      <w:sz w:val="20"/>
    </w:rPr>
  </w:style>
  <w:style w:type="character" w:customStyle="1" w:styleId="3503">
    <w:name w:val="ListLabel 3462"/>
    <w:qFormat/>
    <w:uiPriority w:val="0"/>
    <w:rPr>
      <w:rFonts w:ascii="Times New Roman" w:hAnsi="Times New Roman" w:cs="Wingdings"/>
      <w:sz w:val="22"/>
    </w:rPr>
  </w:style>
  <w:style w:type="character" w:customStyle="1" w:styleId="3504">
    <w:name w:val="ListLabel 3463"/>
    <w:qFormat/>
    <w:uiPriority w:val="0"/>
    <w:rPr>
      <w:rFonts w:cs="Courier New"/>
      <w:sz w:val="20"/>
    </w:rPr>
  </w:style>
  <w:style w:type="character" w:customStyle="1" w:styleId="3505">
    <w:name w:val="ListLabel 3464"/>
    <w:qFormat/>
    <w:uiPriority w:val="0"/>
    <w:rPr>
      <w:rFonts w:cs="Wingdings"/>
      <w:sz w:val="20"/>
    </w:rPr>
  </w:style>
  <w:style w:type="character" w:customStyle="1" w:styleId="3506">
    <w:name w:val="ListLabel 3465"/>
    <w:qFormat/>
    <w:uiPriority w:val="0"/>
    <w:rPr>
      <w:rFonts w:cs="Wingdings"/>
      <w:sz w:val="20"/>
    </w:rPr>
  </w:style>
  <w:style w:type="character" w:customStyle="1" w:styleId="3507">
    <w:name w:val="ListLabel 3466"/>
    <w:qFormat/>
    <w:uiPriority w:val="0"/>
    <w:rPr>
      <w:rFonts w:cs="Wingdings"/>
      <w:sz w:val="20"/>
    </w:rPr>
  </w:style>
  <w:style w:type="character" w:customStyle="1" w:styleId="3508">
    <w:name w:val="ListLabel 3467"/>
    <w:qFormat/>
    <w:uiPriority w:val="0"/>
    <w:rPr>
      <w:rFonts w:cs="Wingdings"/>
      <w:sz w:val="20"/>
    </w:rPr>
  </w:style>
  <w:style w:type="character" w:customStyle="1" w:styleId="3509">
    <w:name w:val="ListLabel 3468"/>
    <w:qFormat/>
    <w:uiPriority w:val="0"/>
    <w:rPr>
      <w:rFonts w:cs="Wingdings"/>
      <w:sz w:val="20"/>
    </w:rPr>
  </w:style>
  <w:style w:type="character" w:customStyle="1" w:styleId="3510">
    <w:name w:val="ListLabel 3469"/>
    <w:qFormat/>
    <w:uiPriority w:val="0"/>
    <w:rPr>
      <w:rFonts w:cs="Wingdings"/>
      <w:sz w:val="20"/>
    </w:rPr>
  </w:style>
  <w:style w:type="character" w:customStyle="1" w:styleId="3511">
    <w:name w:val="ListLabel 3470"/>
    <w:qFormat/>
    <w:uiPriority w:val="0"/>
    <w:rPr>
      <w:rFonts w:cs="Wingdings"/>
      <w:sz w:val="20"/>
    </w:rPr>
  </w:style>
  <w:style w:type="character" w:customStyle="1" w:styleId="3512">
    <w:name w:val="ListLabel 3471"/>
    <w:qFormat/>
    <w:uiPriority w:val="0"/>
    <w:rPr>
      <w:rFonts w:cs="Symbol"/>
    </w:rPr>
  </w:style>
  <w:style w:type="character" w:customStyle="1" w:styleId="3513">
    <w:name w:val="ListLabel 3472"/>
    <w:qFormat/>
    <w:uiPriority w:val="0"/>
    <w:rPr>
      <w:rFonts w:cs="Courier New"/>
    </w:rPr>
  </w:style>
  <w:style w:type="character" w:customStyle="1" w:styleId="3514">
    <w:name w:val="ListLabel 3473"/>
    <w:qFormat/>
    <w:uiPriority w:val="0"/>
    <w:rPr>
      <w:rFonts w:cs="Wingdings"/>
    </w:rPr>
  </w:style>
  <w:style w:type="character" w:customStyle="1" w:styleId="3515">
    <w:name w:val="ListLabel 3474"/>
    <w:qFormat/>
    <w:uiPriority w:val="0"/>
    <w:rPr>
      <w:rFonts w:cs="Symbol"/>
    </w:rPr>
  </w:style>
  <w:style w:type="character" w:customStyle="1" w:styleId="3516">
    <w:name w:val="ListLabel 3475"/>
    <w:qFormat/>
    <w:uiPriority w:val="0"/>
    <w:rPr>
      <w:rFonts w:cs="Courier New"/>
    </w:rPr>
  </w:style>
  <w:style w:type="character" w:customStyle="1" w:styleId="3517">
    <w:name w:val="ListLabel 3476"/>
    <w:qFormat/>
    <w:uiPriority w:val="0"/>
    <w:rPr>
      <w:rFonts w:cs="Wingdings"/>
    </w:rPr>
  </w:style>
  <w:style w:type="character" w:customStyle="1" w:styleId="3518">
    <w:name w:val="ListLabel 3477"/>
    <w:qFormat/>
    <w:uiPriority w:val="0"/>
    <w:rPr>
      <w:rFonts w:cs="Symbol"/>
    </w:rPr>
  </w:style>
  <w:style w:type="character" w:customStyle="1" w:styleId="3519">
    <w:name w:val="ListLabel 3478"/>
    <w:qFormat/>
    <w:uiPriority w:val="0"/>
    <w:rPr>
      <w:rFonts w:cs="Courier New"/>
    </w:rPr>
  </w:style>
  <w:style w:type="character" w:customStyle="1" w:styleId="3520">
    <w:name w:val="ListLabel 3479"/>
    <w:qFormat/>
    <w:uiPriority w:val="0"/>
    <w:rPr>
      <w:rFonts w:cs="Wingdings"/>
    </w:rPr>
  </w:style>
  <w:style w:type="character" w:customStyle="1" w:styleId="3521">
    <w:name w:val="ListLabel 3480"/>
    <w:qFormat/>
    <w:uiPriority w:val="0"/>
    <w:rPr>
      <w:rFonts w:cs="Symbol"/>
      <w:sz w:val="20"/>
    </w:rPr>
  </w:style>
  <w:style w:type="character" w:customStyle="1" w:styleId="3522">
    <w:name w:val="ListLabel 3481"/>
    <w:qFormat/>
    <w:uiPriority w:val="0"/>
    <w:rPr>
      <w:rFonts w:cs="Courier New"/>
    </w:rPr>
  </w:style>
  <w:style w:type="character" w:customStyle="1" w:styleId="3523">
    <w:name w:val="ListLabel 3482"/>
    <w:qFormat/>
    <w:uiPriority w:val="0"/>
    <w:rPr>
      <w:rFonts w:cs="Wingdings"/>
    </w:rPr>
  </w:style>
  <w:style w:type="character" w:customStyle="1" w:styleId="3524">
    <w:name w:val="ListLabel 3483"/>
    <w:qFormat/>
    <w:uiPriority w:val="0"/>
    <w:rPr>
      <w:rFonts w:cs="Symbol"/>
    </w:rPr>
  </w:style>
  <w:style w:type="character" w:customStyle="1" w:styleId="3525">
    <w:name w:val="ListLabel 3484"/>
    <w:qFormat/>
    <w:uiPriority w:val="0"/>
    <w:rPr>
      <w:rFonts w:cs="Courier New"/>
    </w:rPr>
  </w:style>
  <w:style w:type="character" w:customStyle="1" w:styleId="3526">
    <w:name w:val="ListLabel 3485"/>
    <w:qFormat/>
    <w:uiPriority w:val="0"/>
    <w:rPr>
      <w:rFonts w:cs="Wingdings"/>
    </w:rPr>
  </w:style>
  <w:style w:type="character" w:customStyle="1" w:styleId="3527">
    <w:name w:val="ListLabel 3486"/>
    <w:qFormat/>
    <w:uiPriority w:val="0"/>
    <w:rPr>
      <w:rFonts w:cs="Symbol"/>
    </w:rPr>
  </w:style>
  <w:style w:type="character" w:customStyle="1" w:styleId="3528">
    <w:name w:val="ListLabel 3487"/>
    <w:qFormat/>
    <w:uiPriority w:val="0"/>
    <w:rPr>
      <w:rFonts w:cs="Courier New"/>
    </w:rPr>
  </w:style>
  <w:style w:type="character" w:customStyle="1" w:styleId="3529">
    <w:name w:val="ListLabel 3488"/>
    <w:qFormat/>
    <w:uiPriority w:val="0"/>
    <w:rPr>
      <w:rFonts w:cs="Wingdings"/>
    </w:rPr>
  </w:style>
  <w:style w:type="character" w:customStyle="1" w:styleId="3530">
    <w:name w:val="ListLabel 3489"/>
    <w:qFormat/>
    <w:uiPriority w:val="0"/>
    <w:rPr>
      <w:rFonts w:ascii="Georgia" w:hAnsi="Georgia" w:cs="Times New Roman"/>
    </w:rPr>
  </w:style>
  <w:style w:type="character" w:customStyle="1" w:styleId="3531">
    <w:name w:val="ListLabel 3490"/>
    <w:qFormat/>
    <w:uiPriority w:val="0"/>
    <w:rPr>
      <w:rFonts w:cs="Courier New"/>
    </w:rPr>
  </w:style>
  <w:style w:type="character" w:customStyle="1" w:styleId="3532">
    <w:name w:val="ListLabel 3491"/>
    <w:qFormat/>
    <w:uiPriority w:val="0"/>
    <w:rPr>
      <w:rFonts w:cs="Wingdings"/>
    </w:rPr>
  </w:style>
  <w:style w:type="character" w:customStyle="1" w:styleId="3533">
    <w:name w:val="ListLabel 3492"/>
    <w:qFormat/>
    <w:uiPriority w:val="0"/>
    <w:rPr>
      <w:rFonts w:cs="Symbol"/>
    </w:rPr>
  </w:style>
  <w:style w:type="character" w:customStyle="1" w:styleId="3534">
    <w:name w:val="ListLabel 3493"/>
    <w:qFormat/>
    <w:uiPriority w:val="0"/>
    <w:rPr>
      <w:rFonts w:cs="Courier New"/>
    </w:rPr>
  </w:style>
  <w:style w:type="character" w:customStyle="1" w:styleId="3535">
    <w:name w:val="ListLabel 3494"/>
    <w:qFormat/>
    <w:uiPriority w:val="0"/>
    <w:rPr>
      <w:rFonts w:cs="Wingdings"/>
    </w:rPr>
  </w:style>
  <w:style w:type="character" w:customStyle="1" w:styleId="3536">
    <w:name w:val="ListLabel 3495"/>
    <w:qFormat/>
    <w:uiPriority w:val="0"/>
    <w:rPr>
      <w:rFonts w:cs="Symbol"/>
    </w:rPr>
  </w:style>
  <w:style w:type="character" w:customStyle="1" w:styleId="3537">
    <w:name w:val="ListLabel 3496"/>
    <w:qFormat/>
    <w:uiPriority w:val="0"/>
    <w:rPr>
      <w:rFonts w:cs="Courier New"/>
    </w:rPr>
  </w:style>
  <w:style w:type="character" w:customStyle="1" w:styleId="3538">
    <w:name w:val="ListLabel 3497"/>
    <w:qFormat/>
    <w:uiPriority w:val="0"/>
    <w:rPr>
      <w:rFonts w:cs="Wingdings"/>
    </w:rPr>
  </w:style>
  <w:style w:type="character" w:customStyle="1" w:styleId="3539">
    <w:name w:val="ListLabel 3498"/>
    <w:qFormat/>
    <w:uiPriority w:val="0"/>
    <w:rPr>
      <w:rFonts w:cs="Symbol"/>
      <w:b/>
      <w:sz w:val="28"/>
    </w:rPr>
  </w:style>
  <w:style w:type="character" w:customStyle="1" w:styleId="3540">
    <w:name w:val="ListLabel 3499"/>
    <w:qFormat/>
    <w:uiPriority w:val="0"/>
    <w:rPr>
      <w:rFonts w:cs="Courier New"/>
    </w:rPr>
  </w:style>
  <w:style w:type="character" w:customStyle="1" w:styleId="3541">
    <w:name w:val="ListLabel 3500"/>
    <w:qFormat/>
    <w:uiPriority w:val="0"/>
    <w:rPr>
      <w:rFonts w:cs="Wingdings"/>
    </w:rPr>
  </w:style>
  <w:style w:type="character" w:customStyle="1" w:styleId="3542">
    <w:name w:val="ListLabel 3501"/>
    <w:qFormat/>
    <w:uiPriority w:val="0"/>
    <w:rPr>
      <w:rFonts w:cs="Symbol"/>
    </w:rPr>
  </w:style>
  <w:style w:type="character" w:customStyle="1" w:styleId="3543">
    <w:name w:val="ListLabel 3502"/>
    <w:qFormat/>
    <w:uiPriority w:val="0"/>
    <w:rPr>
      <w:rFonts w:cs="Courier New"/>
    </w:rPr>
  </w:style>
  <w:style w:type="character" w:customStyle="1" w:styleId="3544">
    <w:name w:val="ListLabel 3503"/>
    <w:qFormat/>
    <w:uiPriority w:val="0"/>
    <w:rPr>
      <w:rFonts w:cs="Wingdings"/>
    </w:rPr>
  </w:style>
  <w:style w:type="character" w:customStyle="1" w:styleId="3545">
    <w:name w:val="ListLabel 3504"/>
    <w:qFormat/>
    <w:uiPriority w:val="0"/>
    <w:rPr>
      <w:rFonts w:cs="Symbol"/>
    </w:rPr>
  </w:style>
  <w:style w:type="character" w:customStyle="1" w:styleId="3546">
    <w:name w:val="ListLabel 3505"/>
    <w:qFormat/>
    <w:uiPriority w:val="0"/>
    <w:rPr>
      <w:rFonts w:cs="Courier New"/>
    </w:rPr>
  </w:style>
  <w:style w:type="character" w:customStyle="1" w:styleId="3547">
    <w:name w:val="ListLabel 3506"/>
    <w:qFormat/>
    <w:uiPriority w:val="0"/>
    <w:rPr>
      <w:rFonts w:cs="Wingdings"/>
    </w:rPr>
  </w:style>
  <w:style w:type="character" w:customStyle="1" w:styleId="3548">
    <w:name w:val="ListLabel 3507"/>
    <w:qFormat/>
    <w:uiPriority w:val="0"/>
    <w:rPr>
      <w:rFonts w:cs="Symbol"/>
      <w:b/>
      <w:sz w:val="28"/>
    </w:rPr>
  </w:style>
  <w:style w:type="character" w:customStyle="1" w:styleId="3549">
    <w:name w:val="ListLabel 3508"/>
    <w:qFormat/>
    <w:uiPriority w:val="0"/>
    <w:rPr>
      <w:rFonts w:cs="Courier New"/>
    </w:rPr>
  </w:style>
  <w:style w:type="character" w:customStyle="1" w:styleId="3550">
    <w:name w:val="ListLabel 3509"/>
    <w:qFormat/>
    <w:uiPriority w:val="0"/>
    <w:rPr>
      <w:rFonts w:cs="Wingdings"/>
    </w:rPr>
  </w:style>
  <w:style w:type="character" w:customStyle="1" w:styleId="3551">
    <w:name w:val="ListLabel 3510"/>
    <w:qFormat/>
    <w:uiPriority w:val="0"/>
    <w:rPr>
      <w:rFonts w:cs="Symbol"/>
    </w:rPr>
  </w:style>
  <w:style w:type="character" w:customStyle="1" w:styleId="3552">
    <w:name w:val="ListLabel 3511"/>
    <w:qFormat/>
    <w:uiPriority w:val="0"/>
    <w:rPr>
      <w:rFonts w:cs="Courier New"/>
    </w:rPr>
  </w:style>
  <w:style w:type="character" w:customStyle="1" w:styleId="3553">
    <w:name w:val="ListLabel 3512"/>
    <w:qFormat/>
    <w:uiPriority w:val="0"/>
    <w:rPr>
      <w:rFonts w:cs="Wingdings"/>
    </w:rPr>
  </w:style>
  <w:style w:type="character" w:customStyle="1" w:styleId="3554">
    <w:name w:val="ListLabel 3513"/>
    <w:qFormat/>
    <w:uiPriority w:val="0"/>
    <w:rPr>
      <w:rFonts w:cs="Symbol"/>
    </w:rPr>
  </w:style>
  <w:style w:type="character" w:customStyle="1" w:styleId="3555">
    <w:name w:val="ListLabel 3514"/>
    <w:qFormat/>
    <w:uiPriority w:val="0"/>
    <w:rPr>
      <w:rFonts w:cs="Courier New"/>
    </w:rPr>
  </w:style>
  <w:style w:type="character" w:customStyle="1" w:styleId="3556">
    <w:name w:val="ListLabel 3515"/>
    <w:qFormat/>
    <w:uiPriority w:val="0"/>
    <w:rPr>
      <w:rFonts w:cs="Wingdings"/>
    </w:rPr>
  </w:style>
  <w:style w:type="character" w:customStyle="1" w:styleId="3557">
    <w:name w:val="ListLabel 3516"/>
    <w:qFormat/>
    <w:uiPriority w:val="0"/>
    <w:rPr>
      <w:rFonts w:ascii="Georgia" w:hAnsi="Georgia" w:cs="Times New Roman"/>
      <w:sz w:val="24"/>
    </w:rPr>
  </w:style>
  <w:style w:type="character" w:customStyle="1" w:styleId="3558">
    <w:name w:val="ListLabel 3517"/>
    <w:qFormat/>
    <w:uiPriority w:val="0"/>
    <w:rPr>
      <w:rFonts w:cs="Courier New"/>
    </w:rPr>
  </w:style>
  <w:style w:type="character" w:customStyle="1" w:styleId="3559">
    <w:name w:val="ListLabel 3518"/>
    <w:qFormat/>
    <w:uiPriority w:val="0"/>
    <w:rPr>
      <w:rFonts w:cs="Wingdings"/>
    </w:rPr>
  </w:style>
  <w:style w:type="character" w:customStyle="1" w:styleId="3560">
    <w:name w:val="ListLabel 3519"/>
    <w:qFormat/>
    <w:uiPriority w:val="0"/>
    <w:rPr>
      <w:rFonts w:cs="Symbol"/>
    </w:rPr>
  </w:style>
  <w:style w:type="character" w:customStyle="1" w:styleId="3561">
    <w:name w:val="ListLabel 3520"/>
    <w:qFormat/>
    <w:uiPriority w:val="0"/>
    <w:rPr>
      <w:rFonts w:cs="Courier New"/>
    </w:rPr>
  </w:style>
  <w:style w:type="character" w:customStyle="1" w:styleId="3562">
    <w:name w:val="ListLabel 3521"/>
    <w:qFormat/>
    <w:uiPriority w:val="0"/>
    <w:rPr>
      <w:rFonts w:cs="Wingdings"/>
    </w:rPr>
  </w:style>
  <w:style w:type="character" w:customStyle="1" w:styleId="3563">
    <w:name w:val="ListLabel 3522"/>
    <w:qFormat/>
    <w:uiPriority w:val="0"/>
    <w:rPr>
      <w:rFonts w:cs="Symbol"/>
    </w:rPr>
  </w:style>
  <w:style w:type="character" w:customStyle="1" w:styleId="3564">
    <w:name w:val="ListLabel 3523"/>
    <w:qFormat/>
    <w:uiPriority w:val="0"/>
    <w:rPr>
      <w:rFonts w:cs="Courier New"/>
    </w:rPr>
  </w:style>
  <w:style w:type="character" w:customStyle="1" w:styleId="3565">
    <w:name w:val="ListLabel 3524"/>
    <w:qFormat/>
    <w:uiPriority w:val="0"/>
    <w:rPr>
      <w:rFonts w:cs="Wingdings"/>
    </w:rPr>
  </w:style>
  <w:style w:type="character" w:customStyle="1" w:styleId="3566">
    <w:name w:val="ListLabel 3525"/>
    <w:qFormat/>
    <w:uiPriority w:val="0"/>
    <w:rPr>
      <w:rFonts w:ascii="Times New Roman" w:hAnsi="Times New Roman" w:cs="Times New Roman"/>
      <w:sz w:val="20"/>
    </w:rPr>
  </w:style>
  <w:style w:type="character" w:customStyle="1" w:styleId="3567">
    <w:name w:val="ListLabel 3526"/>
    <w:qFormat/>
    <w:uiPriority w:val="0"/>
    <w:rPr>
      <w:rFonts w:cs="Courier New"/>
    </w:rPr>
  </w:style>
  <w:style w:type="character" w:customStyle="1" w:styleId="3568">
    <w:name w:val="ListLabel 3527"/>
    <w:qFormat/>
    <w:uiPriority w:val="0"/>
    <w:rPr>
      <w:rFonts w:cs="Wingdings"/>
    </w:rPr>
  </w:style>
  <w:style w:type="character" w:customStyle="1" w:styleId="3569">
    <w:name w:val="ListLabel 3528"/>
    <w:qFormat/>
    <w:uiPriority w:val="0"/>
    <w:rPr>
      <w:rFonts w:cs="Symbol"/>
    </w:rPr>
  </w:style>
  <w:style w:type="character" w:customStyle="1" w:styleId="3570">
    <w:name w:val="ListLabel 3529"/>
    <w:qFormat/>
    <w:uiPriority w:val="0"/>
    <w:rPr>
      <w:rFonts w:cs="Courier New"/>
    </w:rPr>
  </w:style>
  <w:style w:type="character" w:customStyle="1" w:styleId="3571">
    <w:name w:val="ListLabel 3530"/>
    <w:qFormat/>
    <w:uiPriority w:val="0"/>
    <w:rPr>
      <w:rFonts w:cs="Wingdings"/>
    </w:rPr>
  </w:style>
  <w:style w:type="character" w:customStyle="1" w:styleId="3572">
    <w:name w:val="ListLabel 3531"/>
    <w:qFormat/>
    <w:uiPriority w:val="0"/>
    <w:rPr>
      <w:rFonts w:cs="Symbol"/>
    </w:rPr>
  </w:style>
  <w:style w:type="character" w:customStyle="1" w:styleId="3573">
    <w:name w:val="ListLabel 3532"/>
    <w:qFormat/>
    <w:uiPriority w:val="0"/>
    <w:rPr>
      <w:rFonts w:cs="Courier New"/>
    </w:rPr>
  </w:style>
  <w:style w:type="character" w:customStyle="1" w:styleId="3574">
    <w:name w:val="ListLabel 3533"/>
    <w:qFormat/>
    <w:uiPriority w:val="0"/>
    <w:rPr>
      <w:rFonts w:cs="Wingdings"/>
    </w:rPr>
  </w:style>
  <w:style w:type="character" w:customStyle="1" w:styleId="3575">
    <w:name w:val="ListLabel 3534"/>
    <w:qFormat/>
    <w:uiPriority w:val="0"/>
    <w:rPr>
      <w:rFonts w:cs="Times New Roman"/>
    </w:rPr>
  </w:style>
  <w:style w:type="character" w:customStyle="1" w:styleId="3576">
    <w:name w:val="ListLabel 3535"/>
    <w:qFormat/>
    <w:uiPriority w:val="0"/>
    <w:rPr>
      <w:rFonts w:cs="Courier New"/>
    </w:rPr>
  </w:style>
  <w:style w:type="character" w:customStyle="1" w:styleId="3577">
    <w:name w:val="ListLabel 3536"/>
    <w:qFormat/>
    <w:uiPriority w:val="0"/>
    <w:rPr>
      <w:rFonts w:cs="Wingdings"/>
    </w:rPr>
  </w:style>
  <w:style w:type="character" w:customStyle="1" w:styleId="3578">
    <w:name w:val="ListLabel 3537"/>
    <w:qFormat/>
    <w:uiPriority w:val="0"/>
    <w:rPr>
      <w:rFonts w:cs="Symbol"/>
    </w:rPr>
  </w:style>
  <w:style w:type="character" w:customStyle="1" w:styleId="3579">
    <w:name w:val="ListLabel 3538"/>
    <w:qFormat/>
    <w:uiPriority w:val="0"/>
    <w:rPr>
      <w:rFonts w:cs="Courier New"/>
    </w:rPr>
  </w:style>
  <w:style w:type="character" w:customStyle="1" w:styleId="3580">
    <w:name w:val="ListLabel 3539"/>
    <w:qFormat/>
    <w:uiPriority w:val="0"/>
    <w:rPr>
      <w:rFonts w:cs="Wingdings"/>
    </w:rPr>
  </w:style>
  <w:style w:type="character" w:customStyle="1" w:styleId="3581">
    <w:name w:val="ListLabel 3540"/>
    <w:qFormat/>
    <w:uiPriority w:val="0"/>
    <w:rPr>
      <w:rFonts w:cs="Symbol"/>
    </w:rPr>
  </w:style>
  <w:style w:type="character" w:customStyle="1" w:styleId="3582">
    <w:name w:val="ListLabel 3541"/>
    <w:qFormat/>
    <w:uiPriority w:val="0"/>
    <w:rPr>
      <w:rFonts w:cs="Courier New"/>
    </w:rPr>
  </w:style>
  <w:style w:type="character" w:customStyle="1" w:styleId="3583">
    <w:name w:val="ListLabel 3542"/>
    <w:qFormat/>
    <w:uiPriority w:val="0"/>
    <w:rPr>
      <w:rFonts w:cs="Wingdings"/>
    </w:rPr>
  </w:style>
  <w:style w:type="character" w:customStyle="1" w:styleId="3584">
    <w:name w:val="ListLabel 3543"/>
    <w:qFormat/>
    <w:uiPriority w:val="0"/>
    <w:rPr>
      <w:rFonts w:ascii="Times New Roman" w:hAnsi="Times New Roman" w:eastAsia="Calibri" w:cs="Times New Roman"/>
      <w:sz w:val="24"/>
    </w:rPr>
  </w:style>
  <w:style w:type="character" w:customStyle="1" w:styleId="3585">
    <w:name w:val="ListLabel 3544"/>
    <w:qFormat/>
    <w:uiPriority w:val="0"/>
    <w:rPr>
      <w:rFonts w:ascii="Times New Roman" w:hAnsi="Times New Roman" w:cs="Times New Roman"/>
      <w:b/>
      <w:sz w:val="24"/>
    </w:rPr>
  </w:style>
  <w:style w:type="character" w:customStyle="1" w:styleId="3586">
    <w:name w:val="ListLabel 3545"/>
    <w:qFormat/>
    <w:uiPriority w:val="0"/>
    <w:rPr>
      <w:rFonts w:cs="Courier New"/>
    </w:rPr>
  </w:style>
  <w:style w:type="character" w:customStyle="1" w:styleId="3587">
    <w:name w:val="ListLabel 3546"/>
    <w:qFormat/>
    <w:uiPriority w:val="0"/>
    <w:rPr>
      <w:rFonts w:cs="Wingdings"/>
    </w:rPr>
  </w:style>
  <w:style w:type="character" w:customStyle="1" w:styleId="3588">
    <w:name w:val="ListLabel 3547"/>
    <w:qFormat/>
    <w:uiPriority w:val="0"/>
    <w:rPr>
      <w:rFonts w:cs="Symbol"/>
    </w:rPr>
  </w:style>
  <w:style w:type="character" w:customStyle="1" w:styleId="3589">
    <w:name w:val="ListLabel 3548"/>
    <w:qFormat/>
    <w:uiPriority w:val="0"/>
    <w:rPr>
      <w:rFonts w:cs="Courier New"/>
    </w:rPr>
  </w:style>
  <w:style w:type="character" w:customStyle="1" w:styleId="3590">
    <w:name w:val="ListLabel 3549"/>
    <w:qFormat/>
    <w:uiPriority w:val="0"/>
    <w:rPr>
      <w:rFonts w:cs="Wingdings"/>
    </w:rPr>
  </w:style>
  <w:style w:type="character" w:customStyle="1" w:styleId="3591">
    <w:name w:val="ListLabel 3550"/>
    <w:qFormat/>
    <w:uiPriority w:val="0"/>
    <w:rPr>
      <w:rFonts w:cs="Symbol"/>
    </w:rPr>
  </w:style>
  <w:style w:type="character" w:customStyle="1" w:styleId="3592">
    <w:name w:val="ListLabel 3551"/>
    <w:qFormat/>
    <w:uiPriority w:val="0"/>
    <w:rPr>
      <w:rFonts w:cs="Courier New"/>
    </w:rPr>
  </w:style>
  <w:style w:type="character" w:customStyle="1" w:styleId="3593">
    <w:name w:val="ListLabel 3552"/>
    <w:qFormat/>
    <w:uiPriority w:val="0"/>
    <w:rPr>
      <w:rFonts w:cs="Wingdings"/>
    </w:rPr>
  </w:style>
  <w:style w:type="character" w:customStyle="1" w:styleId="3594">
    <w:name w:val="ListLabel 3553"/>
    <w:qFormat/>
    <w:uiPriority w:val="0"/>
    <w:rPr>
      <w:rFonts w:ascii="Times New Roman" w:hAnsi="Times New Roman" w:cs="Symbol"/>
      <w:sz w:val="24"/>
    </w:rPr>
  </w:style>
  <w:style w:type="character" w:customStyle="1" w:styleId="3595">
    <w:name w:val="ListLabel 3554"/>
    <w:qFormat/>
    <w:uiPriority w:val="0"/>
    <w:rPr>
      <w:rFonts w:cs="Courier New"/>
    </w:rPr>
  </w:style>
  <w:style w:type="character" w:customStyle="1" w:styleId="3596">
    <w:name w:val="ListLabel 3555"/>
    <w:qFormat/>
    <w:uiPriority w:val="0"/>
    <w:rPr>
      <w:rFonts w:cs="Wingdings"/>
    </w:rPr>
  </w:style>
  <w:style w:type="character" w:customStyle="1" w:styleId="3597">
    <w:name w:val="ListLabel 3556"/>
    <w:qFormat/>
    <w:uiPriority w:val="0"/>
    <w:rPr>
      <w:rFonts w:cs="Symbol"/>
    </w:rPr>
  </w:style>
  <w:style w:type="character" w:customStyle="1" w:styleId="3598">
    <w:name w:val="ListLabel 3557"/>
    <w:qFormat/>
    <w:uiPriority w:val="0"/>
    <w:rPr>
      <w:rFonts w:cs="Courier New"/>
    </w:rPr>
  </w:style>
  <w:style w:type="character" w:customStyle="1" w:styleId="3599">
    <w:name w:val="ListLabel 3558"/>
    <w:qFormat/>
    <w:uiPriority w:val="0"/>
    <w:rPr>
      <w:rFonts w:cs="Wingdings"/>
    </w:rPr>
  </w:style>
  <w:style w:type="character" w:customStyle="1" w:styleId="3600">
    <w:name w:val="ListLabel 3559"/>
    <w:qFormat/>
    <w:uiPriority w:val="0"/>
    <w:rPr>
      <w:rFonts w:cs="Symbol"/>
    </w:rPr>
  </w:style>
  <w:style w:type="character" w:customStyle="1" w:styleId="3601">
    <w:name w:val="ListLabel 3560"/>
    <w:qFormat/>
    <w:uiPriority w:val="0"/>
    <w:rPr>
      <w:rFonts w:cs="Courier New"/>
    </w:rPr>
  </w:style>
  <w:style w:type="character" w:customStyle="1" w:styleId="3602">
    <w:name w:val="ListLabel 3561"/>
    <w:qFormat/>
    <w:uiPriority w:val="0"/>
    <w:rPr>
      <w:rFonts w:cs="Wingdings"/>
    </w:rPr>
  </w:style>
  <w:style w:type="character" w:customStyle="1" w:styleId="3603">
    <w:name w:val="ListLabel 3562"/>
    <w:qFormat/>
    <w:uiPriority w:val="0"/>
    <w:rPr>
      <w:rFonts w:ascii="Times New Roman" w:hAnsi="Times New Roman" w:cs="Symbol"/>
      <w:b/>
      <w:sz w:val="28"/>
    </w:rPr>
  </w:style>
  <w:style w:type="character" w:customStyle="1" w:styleId="3604">
    <w:name w:val="ListLabel 3563"/>
    <w:qFormat/>
    <w:uiPriority w:val="0"/>
    <w:rPr>
      <w:rFonts w:cs="Courier New"/>
    </w:rPr>
  </w:style>
  <w:style w:type="character" w:customStyle="1" w:styleId="3605">
    <w:name w:val="ListLabel 3564"/>
    <w:qFormat/>
    <w:uiPriority w:val="0"/>
    <w:rPr>
      <w:rFonts w:cs="Wingdings"/>
    </w:rPr>
  </w:style>
  <w:style w:type="character" w:customStyle="1" w:styleId="3606">
    <w:name w:val="ListLabel 3565"/>
    <w:qFormat/>
    <w:uiPriority w:val="0"/>
    <w:rPr>
      <w:rFonts w:cs="Symbol"/>
    </w:rPr>
  </w:style>
  <w:style w:type="character" w:customStyle="1" w:styleId="3607">
    <w:name w:val="ListLabel 3566"/>
    <w:qFormat/>
    <w:uiPriority w:val="0"/>
    <w:rPr>
      <w:rFonts w:cs="Courier New"/>
    </w:rPr>
  </w:style>
  <w:style w:type="character" w:customStyle="1" w:styleId="3608">
    <w:name w:val="ListLabel 3567"/>
    <w:qFormat/>
    <w:uiPriority w:val="0"/>
    <w:rPr>
      <w:rFonts w:cs="Wingdings"/>
    </w:rPr>
  </w:style>
  <w:style w:type="character" w:customStyle="1" w:styleId="3609">
    <w:name w:val="ListLabel 3568"/>
    <w:qFormat/>
    <w:uiPriority w:val="0"/>
    <w:rPr>
      <w:rFonts w:cs="Symbol"/>
    </w:rPr>
  </w:style>
  <w:style w:type="character" w:customStyle="1" w:styleId="3610">
    <w:name w:val="ListLabel 3569"/>
    <w:qFormat/>
    <w:uiPriority w:val="0"/>
    <w:rPr>
      <w:rFonts w:cs="Courier New"/>
    </w:rPr>
  </w:style>
  <w:style w:type="character" w:customStyle="1" w:styleId="3611">
    <w:name w:val="ListLabel 3570"/>
    <w:qFormat/>
    <w:uiPriority w:val="0"/>
    <w:rPr>
      <w:rFonts w:cs="Wingdings"/>
    </w:rPr>
  </w:style>
  <w:style w:type="character" w:customStyle="1" w:styleId="3612">
    <w:name w:val="ListLabel 3571"/>
    <w:qFormat/>
    <w:uiPriority w:val="0"/>
    <w:rPr>
      <w:rFonts w:ascii="Georgia" w:hAnsi="Georgia" w:cs="Times New Roman"/>
      <w:b/>
      <w:color w:val="auto"/>
      <w:sz w:val="22"/>
    </w:rPr>
  </w:style>
  <w:style w:type="character" w:customStyle="1" w:styleId="3613">
    <w:name w:val="ListLabel 3572"/>
    <w:qFormat/>
    <w:uiPriority w:val="0"/>
    <w:rPr>
      <w:rFonts w:cs="Courier New"/>
    </w:rPr>
  </w:style>
  <w:style w:type="character" w:customStyle="1" w:styleId="3614">
    <w:name w:val="ListLabel 3573"/>
    <w:qFormat/>
    <w:uiPriority w:val="0"/>
    <w:rPr>
      <w:rFonts w:cs="Wingdings"/>
    </w:rPr>
  </w:style>
  <w:style w:type="character" w:customStyle="1" w:styleId="3615">
    <w:name w:val="ListLabel 3574"/>
    <w:qFormat/>
    <w:uiPriority w:val="0"/>
    <w:rPr>
      <w:rFonts w:cs="Symbol"/>
    </w:rPr>
  </w:style>
  <w:style w:type="character" w:customStyle="1" w:styleId="3616">
    <w:name w:val="ListLabel 3575"/>
    <w:qFormat/>
    <w:uiPriority w:val="0"/>
    <w:rPr>
      <w:rFonts w:cs="Courier New"/>
    </w:rPr>
  </w:style>
  <w:style w:type="character" w:customStyle="1" w:styleId="3617">
    <w:name w:val="ListLabel 3576"/>
    <w:qFormat/>
    <w:uiPriority w:val="0"/>
    <w:rPr>
      <w:rFonts w:cs="Wingdings"/>
    </w:rPr>
  </w:style>
  <w:style w:type="character" w:customStyle="1" w:styleId="3618">
    <w:name w:val="ListLabel 3577"/>
    <w:qFormat/>
    <w:uiPriority w:val="0"/>
    <w:rPr>
      <w:rFonts w:cs="Symbol"/>
    </w:rPr>
  </w:style>
  <w:style w:type="character" w:customStyle="1" w:styleId="3619">
    <w:name w:val="ListLabel 3578"/>
    <w:qFormat/>
    <w:uiPriority w:val="0"/>
    <w:rPr>
      <w:rFonts w:cs="Courier New"/>
    </w:rPr>
  </w:style>
  <w:style w:type="character" w:customStyle="1" w:styleId="3620">
    <w:name w:val="ListLabel 3579"/>
    <w:qFormat/>
    <w:uiPriority w:val="0"/>
    <w:rPr>
      <w:rFonts w:cs="Wingdings"/>
    </w:rPr>
  </w:style>
  <w:style w:type="character" w:customStyle="1" w:styleId="3621">
    <w:name w:val="ListLabel 3580"/>
    <w:qFormat/>
    <w:uiPriority w:val="0"/>
    <w:rPr>
      <w:rFonts w:ascii="RgsyshAdvTTb8864ccf.B" w:hAnsi="RgsyshAdvTTb8864ccf.B" w:cs="Symbol"/>
      <w:b/>
      <w:sz w:val="28"/>
      <w:szCs w:val="32"/>
    </w:rPr>
  </w:style>
  <w:style w:type="character" w:customStyle="1" w:styleId="3622">
    <w:name w:val="ListLabel 3581"/>
    <w:qFormat/>
    <w:uiPriority w:val="0"/>
    <w:rPr>
      <w:rFonts w:cs="Courier New"/>
    </w:rPr>
  </w:style>
  <w:style w:type="character" w:customStyle="1" w:styleId="3623">
    <w:name w:val="ListLabel 3582"/>
    <w:qFormat/>
    <w:uiPriority w:val="0"/>
    <w:rPr>
      <w:rFonts w:cs="Wingdings"/>
    </w:rPr>
  </w:style>
  <w:style w:type="character" w:customStyle="1" w:styleId="3624">
    <w:name w:val="ListLabel 3583"/>
    <w:qFormat/>
    <w:uiPriority w:val="0"/>
    <w:rPr>
      <w:rFonts w:cs="Symbol"/>
    </w:rPr>
  </w:style>
  <w:style w:type="character" w:customStyle="1" w:styleId="3625">
    <w:name w:val="ListLabel 3584"/>
    <w:qFormat/>
    <w:uiPriority w:val="0"/>
    <w:rPr>
      <w:rFonts w:cs="Courier New"/>
    </w:rPr>
  </w:style>
  <w:style w:type="character" w:customStyle="1" w:styleId="3626">
    <w:name w:val="ListLabel 3585"/>
    <w:qFormat/>
    <w:uiPriority w:val="0"/>
    <w:rPr>
      <w:rFonts w:cs="Wingdings"/>
    </w:rPr>
  </w:style>
  <w:style w:type="character" w:customStyle="1" w:styleId="3627">
    <w:name w:val="ListLabel 3586"/>
    <w:qFormat/>
    <w:uiPriority w:val="0"/>
    <w:rPr>
      <w:rFonts w:cs="Symbol"/>
    </w:rPr>
  </w:style>
  <w:style w:type="character" w:customStyle="1" w:styleId="3628">
    <w:name w:val="ListLabel 3587"/>
    <w:qFormat/>
    <w:uiPriority w:val="0"/>
    <w:rPr>
      <w:rFonts w:cs="Courier New"/>
    </w:rPr>
  </w:style>
  <w:style w:type="character" w:customStyle="1" w:styleId="3629">
    <w:name w:val="ListLabel 3588"/>
    <w:qFormat/>
    <w:uiPriority w:val="0"/>
    <w:rPr>
      <w:rFonts w:cs="Wingdings"/>
    </w:rPr>
  </w:style>
  <w:style w:type="character" w:customStyle="1" w:styleId="3630">
    <w:name w:val="ListLabel 3589"/>
    <w:qFormat/>
    <w:uiPriority w:val="0"/>
    <w:rPr>
      <w:rFonts w:cs="Symbol"/>
      <w:sz w:val="20"/>
    </w:rPr>
  </w:style>
  <w:style w:type="character" w:customStyle="1" w:styleId="3631">
    <w:name w:val="ListLabel 3590"/>
    <w:qFormat/>
    <w:uiPriority w:val="0"/>
    <w:rPr>
      <w:rFonts w:cs="Courier New"/>
      <w:sz w:val="20"/>
    </w:rPr>
  </w:style>
  <w:style w:type="character" w:customStyle="1" w:styleId="3632">
    <w:name w:val="ListLabel 3591"/>
    <w:qFormat/>
    <w:uiPriority w:val="0"/>
    <w:rPr>
      <w:rFonts w:cs="Wingdings"/>
      <w:sz w:val="20"/>
    </w:rPr>
  </w:style>
  <w:style w:type="character" w:customStyle="1" w:styleId="3633">
    <w:name w:val="ListLabel 3592"/>
    <w:qFormat/>
    <w:uiPriority w:val="0"/>
    <w:rPr>
      <w:rFonts w:cs="Wingdings"/>
      <w:sz w:val="20"/>
    </w:rPr>
  </w:style>
  <w:style w:type="character" w:customStyle="1" w:styleId="3634">
    <w:name w:val="ListLabel 3593"/>
    <w:qFormat/>
    <w:uiPriority w:val="0"/>
    <w:rPr>
      <w:rFonts w:cs="Wingdings"/>
      <w:sz w:val="20"/>
    </w:rPr>
  </w:style>
  <w:style w:type="character" w:customStyle="1" w:styleId="3635">
    <w:name w:val="ListLabel 3594"/>
    <w:qFormat/>
    <w:uiPriority w:val="0"/>
    <w:rPr>
      <w:rFonts w:cs="Wingdings"/>
      <w:sz w:val="20"/>
    </w:rPr>
  </w:style>
  <w:style w:type="character" w:customStyle="1" w:styleId="3636">
    <w:name w:val="ListLabel 3595"/>
    <w:qFormat/>
    <w:uiPriority w:val="0"/>
    <w:rPr>
      <w:rFonts w:cs="Wingdings"/>
      <w:sz w:val="20"/>
    </w:rPr>
  </w:style>
  <w:style w:type="character" w:customStyle="1" w:styleId="3637">
    <w:name w:val="ListLabel 3596"/>
    <w:qFormat/>
    <w:uiPriority w:val="0"/>
    <w:rPr>
      <w:rFonts w:cs="Wingdings"/>
      <w:sz w:val="20"/>
    </w:rPr>
  </w:style>
  <w:style w:type="character" w:customStyle="1" w:styleId="3638">
    <w:name w:val="ListLabel 3597"/>
    <w:qFormat/>
    <w:uiPriority w:val="0"/>
    <w:rPr>
      <w:rFonts w:cs="Wingdings"/>
      <w:sz w:val="20"/>
    </w:rPr>
  </w:style>
  <w:style w:type="character" w:customStyle="1" w:styleId="3639">
    <w:name w:val="ListLabel 3598"/>
    <w:qFormat/>
    <w:uiPriority w:val="0"/>
    <w:rPr>
      <w:sz w:val="22"/>
      <w:szCs w:val="22"/>
      <w:highlight w:val="blue"/>
    </w:rPr>
  </w:style>
  <w:style w:type="character" w:customStyle="1" w:styleId="3640">
    <w:name w:val="ListLabel 3599"/>
    <w:qFormat/>
    <w:uiPriority w:val="0"/>
    <w:rPr>
      <w:sz w:val="22"/>
      <w:szCs w:val="22"/>
      <w:lang w:val="ro-RO"/>
    </w:rPr>
  </w:style>
  <w:style w:type="character" w:customStyle="1" w:styleId="3641">
    <w:name w:val="ListLabel 3600"/>
    <w:qFormat/>
    <w:uiPriority w:val="0"/>
    <w:rPr>
      <w:bCs/>
    </w:rPr>
  </w:style>
  <w:style w:type="character" w:customStyle="1" w:styleId="3642">
    <w:name w:val="ListLabel 3601"/>
    <w:qFormat/>
    <w:uiPriority w:val="0"/>
    <w:rPr>
      <w:rFonts w:ascii="Times New Roman" w:hAnsi="Times New Roman"/>
      <w:bCs/>
      <w:color w:val="auto"/>
      <w:sz w:val="24"/>
      <w:szCs w:val="24"/>
      <w:highlight w:val="white"/>
      <w:u w:val="none"/>
    </w:rPr>
  </w:style>
  <w:style w:type="character" w:customStyle="1" w:styleId="3643">
    <w:name w:val="ListLabel 3602"/>
    <w:qFormat/>
    <w:uiPriority w:val="0"/>
    <w:rPr>
      <w:rFonts w:ascii="Times New Roman" w:hAnsi="Times New Roman"/>
      <w:color w:val="000000"/>
      <w:sz w:val="24"/>
      <w:szCs w:val="24"/>
      <w:highlight w:val="white"/>
      <w:u w:val="none"/>
    </w:rPr>
  </w:style>
  <w:style w:type="character" w:customStyle="1" w:styleId="3644">
    <w:name w:val="ListLabel 3603"/>
    <w:qFormat/>
    <w:uiPriority w:val="0"/>
    <w:rPr>
      <w:rFonts w:ascii="Times New Roman" w:hAnsi="Times New Roman" w:eastAsia="Calibri"/>
      <w:b/>
      <w:color w:val="000000"/>
      <w:sz w:val="24"/>
      <w:szCs w:val="24"/>
      <w:highlight w:val="white"/>
    </w:rPr>
  </w:style>
  <w:style w:type="character" w:customStyle="1" w:styleId="3645">
    <w:name w:val="ListLabel 3604"/>
    <w:qFormat/>
    <w:uiPriority w:val="0"/>
    <w:rPr>
      <w:rFonts w:ascii="Times New Roman" w:hAnsi="Times New Roman"/>
      <w:b/>
      <w:sz w:val="24"/>
      <w:szCs w:val="24"/>
      <w:lang w:eastAsia="en-GB"/>
    </w:rPr>
  </w:style>
  <w:style w:type="character" w:customStyle="1" w:styleId="3646">
    <w:name w:val="ListLabel 3605"/>
    <w:qFormat/>
    <w:uiPriority w:val="0"/>
    <w:rPr>
      <w:rFonts w:ascii="Times New Roman" w:hAnsi="Times New Roman"/>
      <w:color w:val="auto"/>
      <w:sz w:val="24"/>
      <w:szCs w:val="24"/>
      <w:highlight w:val="white"/>
      <w:u w:val="none"/>
    </w:rPr>
  </w:style>
  <w:style w:type="character" w:customStyle="1" w:styleId="3647">
    <w:name w:val="ListLabel 3606"/>
    <w:qFormat/>
    <w:uiPriority w:val="0"/>
    <w:rPr>
      <w:rFonts w:ascii="Times New Roman" w:hAnsi="Times New Roman"/>
      <w:color w:val="auto"/>
      <w:sz w:val="24"/>
      <w:szCs w:val="24"/>
      <w:u w:val="none"/>
    </w:rPr>
  </w:style>
  <w:style w:type="character" w:customStyle="1" w:styleId="3648">
    <w:name w:val="ListLabel 3607"/>
    <w:qFormat/>
    <w:uiPriority w:val="0"/>
    <w:rPr>
      <w:rFonts w:ascii="Times New Roman" w:hAnsi="Times New Roman"/>
      <w:i/>
      <w:iCs/>
      <w:sz w:val="24"/>
      <w:szCs w:val="24"/>
      <w:lang w:eastAsia="en-GB"/>
    </w:rPr>
  </w:style>
  <w:style w:type="character" w:customStyle="1" w:styleId="3649">
    <w:name w:val="ListLabel 3608"/>
    <w:qFormat/>
    <w:uiPriority w:val="0"/>
    <w:rPr>
      <w:rFonts w:ascii="Times New Roman" w:hAnsi="Times New Roman" w:eastAsia="Calibri"/>
      <w:b/>
      <w:bCs/>
      <w:color w:val="auto"/>
      <w:sz w:val="24"/>
      <w:szCs w:val="24"/>
      <w:u w:val="none"/>
    </w:rPr>
  </w:style>
  <w:style w:type="character" w:customStyle="1" w:styleId="3650">
    <w:name w:val="ListLabel 3609"/>
    <w:qFormat/>
    <w:uiPriority w:val="0"/>
    <w:rPr>
      <w:rFonts w:ascii="Times New Roman" w:hAnsi="Times New Roman" w:eastAsia="Calibri"/>
      <w:color w:val="auto"/>
      <w:sz w:val="24"/>
      <w:szCs w:val="24"/>
      <w:u w:val="none"/>
    </w:rPr>
  </w:style>
  <w:style w:type="character" w:customStyle="1" w:styleId="3651">
    <w:name w:val="ListLabel 3610"/>
    <w:qFormat/>
    <w:uiPriority w:val="0"/>
    <w:rPr>
      <w:color w:val="auto"/>
      <w:sz w:val="24"/>
      <w:szCs w:val="24"/>
      <w:highlight w:val="white"/>
      <w:u w:val="none"/>
    </w:rPr>
  </w:style>
  <w:style w:type="character" w:customStyle="1" w:styleId="3652">
    <w:name w:val="ListLabel 3611"/>
    <w:qFormat/>
    <w:uiPriority w:val="0"/>
    <w:rPr>
      <w:b/>
      <w:color w:val="auto"/>
      <w:sz w:val="24"/>
      <w:szCs w:val="24"/>
      <w:highlight w:val="white"/>
      <w:u w:val="none"/>
    </w:rPr>
  </w:style>
  <w:style w:type="character" w:customStyle="1" w:styleId="3653">
    <w:name w:val="ListLabel 3612"/>
    <w:qFormat/>
    <w:uiPriority w:val="0"/>
    <w:rPr>
      <w:color w:val="auto"/>
      <w:sz w:val="24"/>
      <w:szCs w:val="24"/>
      <w:u w:val="none"/>
    </w:rPr>
  </w:style>
  <w:style w:type="character" w:customStyle="1" w:styleId="3654">
    <w:name w:val="ListLabel 3613"/>
    <w:qFormat/>
    <w:uiPriority w:val="0"/>
    <w:rPr>
      <w:rFonts w:ascii="CMBX12" w:hAnsi="CMBX12" w:cs="CMBX12"/>
      <w:kern w:val="0"/>
      <w:sz w:val="24"/>
      <w:szCs w:val="24"/>
    </w:rPr>
  </w:style>
  <w:style w:type="character" w:customStyle="1" w:styleId="3655">
    <w:name w:val="ListLabel 3614"/>
    <w:qFormat/>
    <w:uiPriority w:val="0"/>
    <w:rPr>
      <w:b/>
      <w:color w:val="000000"/>
      <w:spacing w:val="0"/>
      <w:sz w:val="24"/>
      <w:szCs w:val="24"/>
      <w:highlight w:val="white"/>
      <w:u w:val="single"/>
    </w:rPr>
  </w:style>
  <w:style w:type="character" w:customStyle="1" w:styleId="3656">
    <w:name w:val="ListLabel 3615"/>
    <w:qFormat/>
    <w:uiPriority w:val="0"/>
    <w:rPr>
      <w:color w:val="000000"/>
      <w:spacing w:val="0"/>
      <w:sz w:val="24"/>
      <w:szCs w:val="24"/>
      <w:highlight w:val="white"/>
      <w:u w:val="single"/>
    </w:rPr>
  </w:style>
  <w:style w:type="character" w:customStyle="1" w:styleId="3657">
    <w:name w:val="ListLabel 3616"/>
    <w:qFormat/>
    <w:uiPriority w:val="0"/>
  </w:style>
  <w:style w:type="character" w:customStyle="1" w:styleId="3658">
    <w:name w:val="ListLabel 3617"/>
    <w:qFormat/>
    <w:uiPriority w:val="0"/>
    <w:rPr>
      <w:rFonts w:ascii="Times New Roman" w:hAnsi="Times New Roman"/>
      <w:sz w:val="22"/>
      <w:szCs w:val="22"/>
    </w:rPr>
  </w:style>
  <w:style w:type="character" w:customStyle="1" w:styleId="3659">
    <w:name w:val="ListLabel 3618"/>
    <w:qFormat/>
    <w:uiPriority w:val="0"/>
    <w:rPr>
      <w:rFonts w:ascii="Times New Roman" w:hAnsi="Times New Roman"/>
      <w:bCs/>
      <w:color w:val="385898"/>
      <w:spacing w:val="0"/>
      <w:sz w:val="22"/>
      <w:szCs w:val="22"/>
      <w:u w:val="none"/>
    </w:rPr>
  </w:style>
  <w:style w:type="character" w:customStyle="1" w:styleId="3660">
    <w:name w:val="ListLabel 3619"/>
    <w:qFormat/>
    <w:uiPriority w:val="0"/>
    <w:rPr>
      <w:sz w:val="22"/>
      <w:szCs w:val="22"/>
    </w:rPr>
  </w:style>
  <w:style w:type="character" w:customStyle="1" w:styleId="3661">
    <w:name w:val="ListLabel 3620"/>
    <w:qFormat/>
    <w:uiPriority w:val="0"/>
    <w:rPr>
      <w:rFonts w:cs="Times New Roman"/>
      <w:sz w:val="22"/>
      <w:szCs w:val="22"/>
      <w:lang w:val="en-US"/>
    </w:rPr>
  </w:style>
  <w:style w:type="character" w:customStyle="1" w:styleId="3662">
    <w:name w:val="ListLabel 3621"/>
    <w:qFormat/>
    <w:uiPriority w:val="0"/>
    <w:rPr>
      <w:rFonts w:cs="Times New Roman"/>
      <w:color w:val="000000"/>
      <w:sz w:val="22"/>
      <w:szCs w:val="22"/>
      <w:lang w:val="en-US"/>
    </w:rPr>
  </w:style>
  <w:style w:type="character" w:customStyle="1" w:styleId="3663">
    <w:name w:val="ListLabel 3622"/>
    <w:qFormat/>
    <w:uiPriority w:val="0"/>
  </w:style>
  <w:style w:type="character" w:customStyle="1" w:styleId="3664">
    <w:name w:val="ListLabel 3623"/>
    <w:qFormat/>
    <w:uiPriority w:val="0"/>
    <w:rPr>
      <w:rFonts w:cs="Times New Roman"/>
      <w:sz w:val="20"/>
      <w:szCs w:val="20"/>
      <w:lang w:val="en-US"/>
    </w:rPr>
  </w:style>
  <w:style w:type="character" w:customStyle="1" w:styleId="3665">
    <w:name w:val="ListLabel 3624"/>
    <w:qFormat/>
    <w:uiPriority w:val="0"/>
    <w:rPr>
      <w:color w:val="006580"/>
      <w:spacing w:val="0"/>
      <w:sz w:val="20"/>
      <w:szCs w:val="20"/>
      <w:u w:val="none"/>
    </w:rPr>
  </w:style>
  <w:style w:type="character" w:customStyle="1" w:styleId="3666">
    <w:name w:val="ListLabel 3625"/>
    <w:qFormat/>
    <w:uiPriority w:val="0"/>
    <w:rPr>
      <w:rFonts w:ascii="Times New Roman" w:hAnsi="Times New Roman"/>
      <w:sz w:val="24"/>
      <w:szCs w:val="24"/>
    </w:rPr>
  </w:style>
  <w:style w:type="character" w:customStyle="1" w:styleId="3667">
    <w:name w:val="ListLabel 3626"/>
    <w:qFormat/>
    <w:uiPriority w:val="0"/>
    <w:rPr>
      <w:color w:val="auto"/>
    </w:rPr>
  </w:style>
  <w:style w:type="character" w:customStyle="1" w:styleId="3668">
    <w:name w:val="ListLabel 3627"/>
    <w:qFormat/>
    <w:uiPriority w:val="0"/>
    <w:rPr>
      <w:rFonts w:ascii="Times New Roman" w:hAnsi="Times New Roman"/>
      <w:sz w:val="24"/>
      <w:szCs w:val="24"/>
    </w:rPr>
  </w:style>
  <w:style w:type="character" w:customStyle="1" w:styleId="3669">
    <w:name w:val="ListLabel 3628"/>
    <w:qFormat/>
    <w:uiPriority w:val="0"/>
    <w:rPr>
      <w:rFonts w:ascii="Times New Roman" w:hAnsi="Times New Roman"/>
      <w:sz w:val="24"/>
      <w:szCs w:val="24"/>
    </w:rPr>
  </w:style>
  <w:style w:type="character" w:customStyle="1" w:styleId="3670">
    <w:name w:val="ListLabel 3629"/>
    <w:qFormat/>
    <w:uiPriority w:val="0"/>
    <w:rPr>
      <w:sz w:val="24"/>
      <w:szCs w:val="24"/>
    </w:rPr>
  </w:style>
  <w:style w:type="character" w:customStyle="1" w:styleId="3671">
    <w:name w:val="ListLabel 3630"/>
    <w:qFormat/>
    <w:uiPriority w:val="0"/>
    <w:rPr>
      <w:color w:val="7C93A1"/>
      <w:sz w:val="20"/>
      <w:szCs w:val="20"/>
      <w:highlight w:val="white"/>
    </w:rPr>
  </w:style>
  <w:style w:type="character" w:customStyle="1" w:styleId="3672">
    <w:name w:val="ListLabel 3631"/>
    <w:qFormat/>
    <w:uiPriority w:val="0"/>
    <w:rPr>
      <w:b/>
      <w:bCs/>
      <w:color w:val="7C93A1"/>
      <w:sz w:val="20"/>
      <w:szCs w:val="20"/>
      <w:highlight w:val="white"/>
    </w:rPr>
  </w:style>
  <w:style w:type="character" w:customStyle="1" w:styleId="3673">
    <w:name w:val="ListLabel 3632"/>
    <w:qFormat/>
    <w:uiPriority w:val="0"/>
    <w:rPr>
      <w:color w:val="auto"/>
      <w:u w:val="none"/>
    </w:rPr>
  </w:style>
  <w:style w:type="character" w:customStyle="1" w:styleId="3674">
    <w:name w:val="ListLabel 3633"/>
    <w:qFormat/>
    <w:uiPriority w:val="0"/>
    <w:rPr>
      <w:bCs/>
      <w:color w:val="auto"/>
      <w:u w:val="none"/>
      <w:lang w:val="ro-RO"/>
    </w:rPr>
  </w:style>
  <w:style w:type="character" w:customStyle="1" w:styleId="3675">
    <w:name w:val="ListLabel 3634"/>
    <w:qFormat/>
    <w:uiPriority w:val="0"/>
    <w:rPr>
      <w:b/>
      <w:bCs/>
      <w:sz w:val="28"/>
      <w:szCs w:val="28"/>
    </w:rPr>
  </w:style>
  <w:style w:type="character" w:customStyle="1" w:styleId="3676">
    <w:name w:val="ListLabel 3635"/>
    <w:qFormat/>
    <w:uiPriority w:val="0"/>
    <w:rPr>
      <w:b/>
      <w:bCs/>
      <w:color w:val="auto"/>
      <w:sz w:val="20"/>
      <w:szCs w:val="20"/>
      <w:u w:val="none"/>
    </w:rPr>
  </w:style>
  <w:style w:type="character" w:customStyle="1" w:styleId="3677">
    <w:name w:val="ListLabel 3636"/>
    <w:qFormat/>
    <w:uiPriority w:val="0"/>
    <w:rPr>
      <w:rFonts w:eastAsia="Times New Roman"/>
      <w:sz w:val="20"/>
      <w:szCs w:val="20"/>
    </w:rPr>
  </w:style>
  <w:style w:type="character" w:customStyle="1" w:styleId="3678">
    <w:name w:val="ListLabel 3637"/>
    <w:qFormat/>
    <w:uiPriority w:val="0"/>
    <w:rPr>
      <w:rFonts w:eastAsia="Times New Roman"/>
      <w:sz w:val="20"/>
      <w:szCs w:val="20"/>
    </w:rPr>
  </w:style>
  <w:style w:type="character" w:customStyle="1" w:styleId="3679">
    <w:name w:val="ListLabel 3638"/>
    <w:qFormat/>
    <w:uiPriority w:val="0"/>
    <w:rPr>
      <w:b/>
      <w:sz w:val="28"/>
      <w:szCs w:val="28"/>
    </w:rPr>
  </w:style>
  <w:style w:type="character" w:customStyle="1" w:styleId="3680">
    <w:name w:val="ListLabel 3639"/>
    <w:qFormat/>
    <w:uiPriority w:val="0"/>
    <w:rPr>
      <w:rFonts w:ascii="TimesNewRomanMTStd-Italic" w:hAnsi="TimesNewRomanMTStd-Italic" w:cs="TimesNewRomanMTStd-Italic"/>
      <w:i/>
      <w:iCs/>
    </w:rPr>
  </w:style>
  <w:style w:type="character" w:customStyle="1" w:styleId="3681">
    <w:name w:val="ListLabel 3640"/>
    <w:qFormat/>
    <w:uiPriority w:val="0"/>
    <w:rPr>
      <w:b/>
      <w:bCs/>
      <w:color w:val="auto"/>
      <w:sz w:val="28"/>
      <w:szCs w:val="28"/>
      <w:highlight w:val="white"/>
      <w:u w:val="none"/>
    </w:rPr>
  </w:style>
  <w:style w:type="character" w:customStyle="1" w:styleId="3682">
    <w:name w:val="ListLabel 3641"/>
    <w:qFormat/>
    <w:uiPriority w:val="0"/>
    <w:rPr>
      <w:b/>
      <w:color w:val="auto"/>
      <w:sz w:val="28"/>
      <w:szCs w:val="28"/>
      <w:highlight w:val="white"/>
      <w:u w:val="none"/>
    </w:rPr>
  </w:style>
  <w:style w:type="character" w:customStyle="1" w:styleId="3683">
    <w:name w:val="ListLabel 3642"/>
    <w:qFormat/>
    <w:uiPriority w:val="0"/>
    <w:rPr>
      <w:b/>
      <w:i/>
      <w:iCs/>
      <w:color w:val="auto"/>
      <w:sz w:val="28"/>
      <w:szCs w:val="28"/>
      <w:highlight w:val="white"/>
      <w:u w:val="none"/>
    </w:rPr>
  </w:style>
  <w:style w:type="character" w:customStyle="1" w:styleId="3684">
    <w:name w:val="ListLabel 3643"/>
    <w:qFormat/>
    <w:uiPriority w:val="0"/>
    <w:rPr>
      <w:color w:val="auto"/>
      <w:sz w:val="20"/>
      <w:szCs w:val="20"/>
    </w:rPr>
  </w:style>
  <w:style w:type="character" w:customStyle="1" w:styleId="3685">
    <w:name w:val="ListLabel 3644"/>
    <w:qFormat/>
    <w:uiPriority w:val="0"/>
    <w:rPr>
      <w:rFonts w:eastAsia="Calibri"/>
      <w:i/>
      <w:iCs/>
      <w:color w:val="auto"/>
      <w:sz w:val="20"/>
      <w:szCs w:val="20"/>
    </w:rPr>
  </w:style>
  <w:style w:type="character" w:customStyle="1" w:styleId="3686">
    <w:name w:val="ListLabel 3645"/>
    <w:qFormat/>
    <w:uiPriority w:val="0"/>
    <w:rPr>
      <w:color w:val="auto"/>
      <w:highlight w:val="white"/>
      <w:u w:val="none"/>
    </w:rPr>
  </w:style>
  <w:style w:type="character" w:customStyle="1" w:styleId="3687">
    <w:name w:val="ListLabel 3646"/>
    <w:qFormat/>
    <w:uiPriority w:val="0"/>
    <w:rPr>
      <w:b/>
      <w:color w:val="000000"/>
      <w:sz w:val="28"/>
      <w:szCs w:val="28"/>
      <w:highlight w:val="white"/>
    </w:rPr>
  </w:style>
  <w:style w:type="character" w:customStyle="1" w:styleId="3688">
    <w:name w:val="ListLabel 3647"/>
    <w:qFormat/>
    <w:uiPriority w:val="0"/>
    <w:rPr>
      <w:rFonts w:ascii="Times New Roman" w:hAnsi="Times New Roman" w:cs="Times New Roman"/>
    </w:rPr>
  </w:style>
  <w:style w:type="character" w:customStyle="1" w:styleId="3689">
    <w:name w:val="ListLabel 3648"/>
    <w:qFormat/>
    <w:uiPriority w:val="0"/>
    <w:rPr>
      <w:b/>
      <w:color w:val="auto"/>
      <w:spacing w:val="15"/>
      <w:sz w:val="20"/>
      <w:szCs w:val="20"/>
      <w:u w:val="none"/>
    </w:rPr>
  </w:style>
  <w:style w:type="character" w:customStyle="1" w:styleId="3690">
    <w:name w:val="ListLabel 3649"/>
    <w:qFormat/>
    <w:uiPriority w:val="0"/>
    <w:rPr>
      <w:color w:val="auto"/>
      <w:spacing w:val="15"/>
      <w:sz w:val="20"/>
      <w:szCs w:val="20"/>
    </w:rPr>
  </w:style>
  <w:style w:type="character" w:customStyle="1" w:styleId="3691">
    <w:name w:val="ListLabel 3650"/>
    <w:qFormat/>
    <w:uiPriority w:val="0"/>
    <w:rPr>
      <w:rFonts w:ascii="Times New Roman" w:hAnsi="Times New Roman"/>
      <w:sz w:val="28"/>
      <w:szCs w:val="28"/>
      <w:lang w:eastAsia="en-GB"/>
    </w:rPr>
  </w:style>
  <w:style w:type="character" w:customStyle="1" w:styleId="3692">
    <w:name w:val="ListLabel 3651"/>
    <w:qFormat/>
    <w:uiPriority w:val="0"/>
    <w:rPr>
      <w:rFonts w:ascii="Times New Roman" w:hAnsi="Times New Roman"/>
      <w:color w:val="auto"/>
      <w:sz w:val="28"/>
      <w:szCs w:val="28"/>
      <w:highlight w:val="white"/>
      <w:u w:val="none"/>
    </w:rPr>
  </w:style>
  <w:style w:type="character" w:customStyle="1" w:styleId="3693">
    <w:name w:val="ListLabel 3652"/>
    <w:qFormat/>
    <w:uiPriority w:val="0"/>
    <w:rPr>
      <w:rFonts w:ascii="Times New Roman" w:hAnsi="Times New Roman"/>
      <w:color w:val="auto"/>
      <w:sz w:val="28"/>
      <w:szCs w:val="28"/>
      <w:u w:val="none"/>
    </w:rPr>
  </w:style>
  <w:style w:type="character" w:customStyle="1" w:styleId="3694">
    <w:name w:val="ListLabel 3653"/>
    <w:qFormat/>
    <w:uiPriority w:val="0"/>
    <w:rPr>
      <w:rFonts w:ascii="Times New Roman" w:hAnsi="Times New Roman"/>
      <w:i/>
      <w:iCs/>
      <w:sz w:val="28"/>
      <w:szCs w:val="28"/>
      <w:lang w:eastAsia="en-GB"/>
    </w:rPr>
  </w:style>
  <w:style w:type="character" w:customStyle="1" w:styleId="3695">
    <w:name w:val="ListLabel 3654"/>
    <w:qFormat/>
    <w:uiPriority w:val="0"/>
    <w:rPr>
      <w:sz w:val="22"/>
      <w:szCs w:val="22"/>
    </w:rPr>
  </w:style>
  <w:style w:type="character" w:customStyle="1" w:styleId="3696">
    <w:name w:val="ListLabel 3655"/>
    <w:qFormat/>
    <w:uiPriority w:val="0"/>
    <w:rPr>
      <w:color w:val="auto"/>
      <w:sz w:val="22"/>
      <w:szCs w:val="22"/>
      <w:u w:val="none"/>
    </w:rPr>
  </w:style>
  <w:style w:type="character" w:customStyle="1" w:styleId="3697">
    <w:name w:val="ListLabel 3656"/>
    <w:qFormat/>
    <w:uiPriority w:val="0"/>
    <w:rPr>
      <w:b/>
      <w:bCs/>
      <w:color w:val="auto"/>
      <w:sz w:val="22"/>
      <w:szCs w:val="22"/>
      <w:u w:val="none"/>
    </w:rPr>
  </w:style>
  <w:style w:type="character" w:customStyle="1" w:styleId="3698">
    <w:name w:val="ListLabel 3657"/>
    <w:qFormat/>
    <w:uiPriority w:val="0"/>
    <w:rPr>
      <w:spacing w:val="2"/>
      <w:sz w:val="20"/>
      <w:szCs w:val="20"/>
    </w:rPr>
  </w:style>
  <w:style w:type="character" w:customStyle="1" w:styleId="3699">
    <w:name w:val="ListLabel 3658"/>
    <w:qFormat/>
    <w:uiPriority w:val="0"/>
    <w:rPr>
      <w:sz w:val="20"/>
      <w:szCs w:val="20"/>
    </w:rPr>
  </w:style>
  <w:style w:type="character" w:customStyle="1" w:styleId="3700">
    <w:name w:val="ListLabel 3659"/>
    <w:qFormat/>
    <w:uiPriority w:val="0"/>
    <w:rPr>
      <w:spacing w:val="-2"/>
      <w:sz w:val="20"/>
      <w:szCs w:val="20"/>
    </w:rPr>
  </w:style>
  <w:style w:type="character" w:customStyle="1" w:styleId="3701">
    <w:name w:val="ListLabel 3660"/>
    <w:qFormat/>
    <w:uiPriority w:val="0"/>
    <w:rPr>
      <w:spacing w:val="1"/>
      <w:sz w:val="20"/>
      <w:szCs w:val="20"/>
    </w:rPr>
  </w:style>
  <w:style w:type="character" w:customStyle="1" w:styleId="3702">
    <w:name w:val="ListLabel 3661"/>
    <w:qFormat/>
    <w:uiPriority w:val="0"/>
    <w:rPr>
      <w:spacing w:val="-1"/>
      <w:sz w:val="20"/>
      <w:szCs w:val="20"/>
    </w:rPr>
  </w:style>
  <w:style w:type="character" w:customStyle="1" w:styleId="3703">
    <w:name w:val="ListLabel 3662"/>
    <w:qFormat/>
    <w:uiPriority w:val="0"/>
    <w:rPr>
      <w:spacing w:val="3"/>
      <w:sz w:val="20"/>
      <w:szCs w:val="20"/>
    </w:rPr>
  </w:style>
  <w:style w:type="character" w:customStyle="1" w:styleId="3704">
    <w:name w:val="ListLabel 3663"/>
    <w:qFormat/>
    <w:uiPriority w:val="0"/>
    <w:rPr>
      <w:spacing w:val="-6"/>
      <w:sz w:val="20"/>
      <w:szCs w:val="20"/>
    </w:rPr>
  </w:style>
  <w:style w:type="character" w:customStyle="1" w:styleId="3705">
    <w:name w:val="ListLabel 3664"/>
    <w:qFormat/>
    <w:uiPriority w:val="0"/>
    <w:rPr>
      <w:spacing w:val="-3"/>
      <w:sz w:val="20"/>
      <w:szCs w:val="20"/>
    </w:rPr>
  </w:style>
  <w:style w:type="character" w:customStyle="1" w:styleId="3706">
    <w:name w:val="ListLabel 3665"/>
    <w:qFormat/>
    <w:uiPriority w:val="0"/>
    <w:rPr>
      <w:spacing w:val="-8"/>
      <w:sz w:val="20"/>
      <w:szCs w:val="20"/>
    </w:rPr>
  </w:style>
  <w:style w:type="character" w:customStyle="1" w:styleId="3707">
    <w:name w:val="ListLabel 3666"/>
    <w:qFormat/>
    <w:uiPriority w:val="0"/>
    <w:rPr>
      <w:spacing w:val="-7"/>
      <w:sz w:val="20"/>
      <w:szCs w:val="20"/>
    </w:rPr>
  </w:style>
  <w:style w:type="character" w:customStyle="1" w:styleId="3708">
    <w:name w:val="ListLabel 3667"/>
    <w:qFormat/>
    <w:uiPriority w:val="0"/>
    <w:rPr>
      <w:spacing w:val="-9"/>
      <w:sz w:val="20"/>
      <w:szCs w:val="20"/>
    </w:rPr>
  </w:style>
  <w:style w:type="character" w:customStyle="1" w:styleId="3709">
    <w:name w:val="ListLabel 3668"/>
    <w:qFormat/>
    <w:uiPriority w:val="0"/>
    <w:rPr>
      <w:spacing w:val="-11"/>
      <w:sz w:val="20"/>
      <w:szCs w:val="20"/>
    </w:rPr>
  </w:style>
  <w:style w:type="character" w:customStyle="1" w:styleId="3710">
    <w:name w:val="ListLabel 3669"/>
    <w:qFormat/>
    <w:uiPriority w:val="0"/>
    <w:rPr>
      <w:spacing w:val="-8"/>
      <w:sz w:val="20"/>
      <w:szCs w:val="20"/>
    </w:rPr>
  </w:style>
  <w:style w:type="character" w:customStyle="1" w:styleId="3711">
    <w:name w:val="ListLabel 3670"/>
    <w:qFormat/>
    <w:uiPriority w:val="0"/>
    <w:rPr>
      <w:spacing w:val="-9"/>
      <w:sz w:val="20"/>
      <w:szCs w:val="20"/>
    </w:rPr>
  </w:style>
  <w:style w:type="character" w:customStyle="1" w:styleId="3712">
    <w:name w:val="ListLabel 3671"/>
    <w:qFormat/>
    <w:uiPriority w:val="0"/>
    <w:rPr>
      <w:spacing w:val="-7"/>
      <w:sz w:val="20"/>
      <w:szCs w:val="20"/>
    </w:rPr>
  </w:style>
  <w:style w:type="character" w:customStyle="1" w:styleId="3713">
    <w:name w:val="ListLabel 3672"/>
    <w:qFormat/>
    <w:uiPriority w:val="0"/>
    <w:rPr>
      <w:spacing w:val="-6"/>
      <w:sz w:val="20"/>
      <w:szCs w:val="20"/>
    </w:rPr>
  </w:style>
  <w:style w:type="character" w:customStyle="1" w:styleId="3714">
    <w:name w:val="ListLabel 3673"/>
    <w:qFormat/>
    <w:uiPriority w:val="0"/>
    <w:rPr>
      <w:spacing w:val="-11"/>
      <w:sz w:val="20"/>
      <w:szCs w:val="20"/>
    </w:rPr>
  </w:style>
  <w:style w:type="character" w:customStyle="1" w:styleId="3715">
    <w:name w:val="ListLabel 3674"/>
    <w:qFormat/>
    <w:uiPriority w:val="0"/>
    <w:rPr>
      <w:sz w:val="20"/>
      <w:szCs w:val="20"/>
    </w:rPr>
  </w:style>
  <w:style w:type="character" w:customStyle="1" w:styleId="3716">
    <w:name w:val="ListLabel 3675"/>
    <w:qFormat/>
    <w:uiPriority w:val="0"/>
    <w:rPr>
      <w:sz w:val="20"/>
      <w:szCs w:val="20"/>
    </w:rPr>
  </w:style>
  <w:style w:type="character" w:customStyle="1" w:styleId="3717">
    <w:name w:val="ListLabel 3676"/>
    <w:qFormat/>
    <w:uiPriority w:val="0"/>
    <w:rPr>
      <w:spacing w:val="-1"/>
      <w:sz w:val="20"/>
      <w:szCs w:val="20"/>
    </w:rPr>
  </w:style>
  <w:style w:type="character" w:customStyle="1" w:styleId="3718">
    <w:name w:val="ListLabel 3677"/>
    <w:qFormat/>
    <w:uiPriority w:val="0"/>
    <w:rPr>
      <w:spacing w:val="1"/>
      <w:sz w:val="20"/>
      <w:szCs w:val="20"/>
    </w:rPr>
  </w:style>
  <w:style w:type="character" w:customStyle="1" w:styleId="3719">
    <w:name w:val="ListLabel 3678"/>
    <w:qFormat/>
    <w:uiPriority w:val="0"/>
    <w:rPr>
      <w:spacing w:val="-2"/>
      <w:sz w:val="20"/>
      <w:szCs w:val="20"/>
    </w:rPr>
  </w:style>
  <w:style w:type="character" w:customStyle="1" w:styleId="3720">
    <w:name w:val="ListLabel 3679"/>
    <w:qFormat/>
    <w:uiPriority w:val="0"/>
    <w:rPr>
      <w:sz w:val="20"/>
      <w:szCs w:val="20"/>
    </w:rPr>
  </w:style>
  <w:style w:type="character" w:customStyle="1" w:styleId="3721">
    <w:name w:val="ListLabel 3680"/>
    <w:qFormat/>
    <w:uiPriority w:val="0"/>
    <w:rPr>
      <w:spacing w:val="1"/>
      <w:sz w:val="20"/>
      <w:szCs w:val="20"/>
    </w:rPr>
  </w:style>
  <w:style w:type="character" w:customStyle="1" w:styleId="3722">
    <w:name w:val="ListLabel 3681"/>
    <w:qFormat/>
    <w:uiPriority w:val="0"/>
    <w:rPr>
      <w:spacing w:val="-1"/>
      <w:sz w:val="20"/>
      <w:szCs w:val="20"/>
    </w:rPr>
  </w:style>
  <w:style w:type="character" w:customStyle="1" w:styleId="3723">
    <w:name w:val="ListLabel 3682"/>
    <w:qFormat/>
    <w:uiPriority w:val="0"/>
    <w:rPr>
      <w:spacing w:val="-1"/>
      <w:sz w:val="20"/>
      <w:szCs w:val="20"/>
    </w:rPr>
  </w:style>
  <w:style w:type="character" w:customStyle="1" w:styleId="3724">
    <w:name w:val="ListLabel 3683"/>
    <w:qFormat/>
    <w:uiPriority w:val="0"/>
    <w:rPr>
      <w:sz w:val="20"/>
      <w:szCs w:val="20"/>
    </w:rPr>
  </w:style>
  <w:style w:type="character" w:customStyle="1" w:styleId="3725">
    <w:name w:val="ListLabel 3684"/>
    <w:qFormat/>
    <w:uiPriority w:val="0"/>
    <w:rPr>
      <w:spacing w:val="2"/>
      <w:sz w:val="20"/>
      <w:szCs w:val="20"/>
    </w:rPr>
  </w:style>
  <w:style w:type="character" w:customStyle="1" w:styleId="3726">
    <w:name w:val="ListLabel 3685"/>
    <w:qFormat/>
    <w:uiPriority w:val="0"/>
    <w:rPr>
      <w:spacing w:val="12"/>
      <w:sz w:val="20"/>
      <w:szCs w:val="20"/>
    </w:rPr>
  </w:style>
  <w:style w:type="character" w:customStyle="1" w:styleId="3727">
    <w:name w:val="ListLabel 3686"/>
    <w:qFormat/>
    <w:uiPriority w:val="0"/>
    <w:rPr>
      <w:spacing w:val="-6"/>
      <w:sz w:val="20"/>
      <w:szCs w:val="20"/>
    </w:rPr>
  </w:style>
  <w:style w:type="character" w:customStyle="1" w:styleId="3728">
    <w:name w:val="ListLabel 3687"/>
    <w:qFormat/>
    <w:uiPriority w:val="0"/>
    <w:rPr>
      <w:spacing w:val="4"/>
      <w:sz w:val="20"/>
      <w:szCs w:val="20"/>
    </w:rPr>
  </w:style>
  <w:style w:type="character" w:customStyle="1" w:styleId="3729">
    <w:name w:val="ListLabel 3688"/>
    <w:qFormat/>
    <w:uiPriority w:val="0"/>
    <w:rPr>
      <w:spacing w:val="-2"/>
      <w:sz w:val="20"/>
      <w:szCs w:val="20"/>
    </w:rPr>
  </w:style>
  <w:style w:type="character" w:customStyle="1" w:styleId="3730">
    <w:name w:val="ListLabel 3689"/>
    <w:qFormat/>
    <w:uiPriority w:val="0"/>
    <w:rPr>
      <w:spacing w:val="10"/>
      <w:sz w:val="20"/>
      <w:szCs w:val="20"/>
    </w:rPr>
  </w:style>
  <w:style w:type="character" w:customStyle="1" w:styleId="3731">
    <w:name w:val="ListLabel 3690"/>
    <w:qFormat/>
    <w:uiPriority w:val="0"/>
    <w:rPr>
      <w:spacing w:val="2"/>
      <w:sz w:val="20"/>
      <w:szCs w:val="20"/>
    </w:rPr>
  </w:style>
  <w:style w:type="character" w:customStyle="1" w:styleId="3732">
    <w:name w:val="ListLabel 3691"/>
    <w:qFormat/>
    <w:uiPriority w:val="0"/>
    <w:rPr>
      <w:sz w:val="20"/>
      <w:szCs w:val="20"/>
    </w:rPr>
  </w:style>
  <w:style w:type="character" w:customStyle="1" w:styleId="3733">
    <w:name w:val="ListLabel 3692"/>
    <w:qFormat/>
    <w:uiPriority w:val="0"/>
    <w:rPr>
      <w:spacing w:val="-2"/>
      <w:sz w:val="20"/>
      <w:szCs w:val="20"/>
    </w:rPr>
  </w:style>
  <w:style w:type="character" w:customStyle="1" w:styleId="3734">
    <w:name w:val="ListLabel 3693"/>
    <w:qFormat/>
    <w:uiPriority w:val="0"/>
    <w:rPr>
      <w:spacing w:val="47"/>
      <w:sz w:val="20"/>
      <w:szCs w:val="20"/>
    </w:rPr>
  </w:style>
  <w:style w:type="character" w:customStyle="1" w:styleId="3735">
    <w:name w:val="ListLabel 3694"/>
    <w:qFormat/>
    <w:uiPriority w:val="0"/>
    <w:rPr>
      <w:spacing w:val="46"/>
      <w:sz w:val="20"/>
      <w:szCs w:val="20"/>
    </w:rPr>
  </w:style>
  <w:style w:type="character" w:customStyle="1" w:styleId="3736">
    <w:name w:val="ListLabel 3695"/>
    <w:qFormat/>
    <w:uiPriority w:val="0"/>
    <w:rPr>
      <w:sz w:val="20"/>
      <w:szCs w:val="20"/>
    </w:rPr>
  </w:style>
  <w:style w:type="character" w:customStyle="1" w:styleId="3737">
    <w:name w:val="ListLabel 3696"/>
    <w:qFormat/>
    <w:uiPriority w:val="0"/>
    <w:rPr>
      <w:spacing w:val="1"/>
      <w:sz w:val="20"/>
      <w:szCs w:val="20"/>
    </w:rPr>
  </w:style>
  <w:style w:type="character" w:customStyle="1" w:styleId="3738">
    <w:name w:val="ListLabel 3697"/>
    <w:qFormat/>
    <w:uiPriority w:val="0"/>
    <w:rPr>
      <w:spacing w:val="-1"/>
      <w:sz w:val="20"/>
      <w:szCs w:val="20"/>
    </w:rPr>
  </w:style>
  <w:style w:type="character" w:customStyle="1" w:styleId="3739">
    <w:name w:val="ListLabel 3698"/>
    <w:qFormat/>
    <w:uiPriority w:val="0"/>
    <w:rPr>
      <w:spacing w:val="-5"/>
      <w:sz w:val="20"/>
      <w:szCs w:val="20"/>
    </w:rPr>
  </w:style>
  <w:style w:type="character" w:customStyle="1" w:styleId="3740">
    <w:name w:val="ListLabel 3699"/>
    <w:qFormat/>
    <w:uiPriority w:val="0"/>
    <w:rPr>
      <w:spacing w:val="2"/>
      <w:sz w:val="20"/>
      <w:szCs w:val="20"/>
    </w:rPr>
  </w:style>
  <w:style w:type="character" w:customStyle="1" w:styleId="3741">
    <w:name w:val="ListLabel 3700"/>
    <w:qFormat/>
    <w:uiPriority w:val="0"/>
    <w:rPr>
      <w:spacing w:val="-2"/>
      <w:sz w:val="20"/>
      <w:szCs w:val="20"/>
    </w:rPr>
  </w:style>
  <w:style w:type="character" w:customStyle="1" w:styleId="3742">
    <w:name w:val="ListLabel 3701"/>
    <w:qFormat/>
    <w:uiPriority w:val="0"/>
    <w:rPr>
      <w:spacing w:val="3"/>
      <w:sz w:val="20"/>
      <w:szCs w:val="20"/>
    </w:rPr>
  </w:style>
  <w:style w:type="character" w:customStyle="1" w:styleId="3743">
    <w:name w:val="ListLabel 3702"/>
    <w:qFormat/>
    <w:uiPriority w:val="0"/>
    <w:rPr>
      <w:rFonts w:ascii="Segoe UI" w:hAnsi="Segoe UI" w:eastAsia="Calibri" w:cs="Segoe UI"/>
      <w:b/>
      <w:bCs/>
      <w:caps/>
      <w:color w:val="auto"/>
      <w:sz w:val="22"/>
      <w:szCs w:val="22"/>
    </w:rPr>
  </w:style>
  <w:style w:type="character" w:customStyle="1" w:styleId="3744">
    <w:name w:val="ListLabel 3703"/>
    <w:qFormat/>
    <w:uiPriority w:val="0"/>
    <w:rPr>
      <w:rFonts w:ascii="Segoe UI" w:hAnsi="Segoe UI" w:cs="Segoe UI"/>
      <w:color w:val="000000"/>
      <w:sz w:val="22"/>
      <w:szCs w:val="22"/>
    </w:rPr>
  </w:style>
  <w:style w:type="character" w:customStyle="1" w:styleId="3745">
    <w:name w:val="ListLabel 3704"/>
    <w:qFormat/>
    <w:uiPriority w:val="0"/>
    <w:rPr>
      <w:b/>
      <w:sz w:val="22"/>
      <w:szCs w:val="22"/>
    </w:rPr>
  </w:style>
  <w:style w:type="character" w:customStyle="1" w:styleId="3746">
    <w:name w:val="ListLabel 3705"/>
    <w:qFormat/>
    <w:uiPriority w:val="0"/>
    <w:rPr>
      <w:rFonts w:ascii="Georgia" w:hAnsi="Georgia"/>
      <w:color w:val="000000"/>
      <w:sz w:val="22"/>
      <w:szCs w:val="22"/>
    </w:rPr>
  </w:style>
  <w:style w:type="character" w:customStyle="1" w:styleId="3747">
    <w:name w:val="ListLabel 3706"/>
    <w:qFormat/>
    <w:uiPriority w:val="0"/>
    <w:rPr>
      <w:b/>
    </w:rPr>
  </w:style>
  <w:style w:type="character" w:customStyle="1" w:styleId="3748">
    <w:name w:val="ListLabel 3707"/>
    <w:qFormat/>
    <w:uiPriority w:val="0"/>
    <w:rPr>
      <w:rFonts w:ascii="Arial" w:hAnsi="Arial" w:cs="Arial"/>
      <w:color w:val="109D49"/>
    </w:rPr>
  </w:style>
  <w:style w:type="character" w:customStyle="1" w:styleId="3749">
    <w:name w:val="ListLabel 3708"/>
    <w:qFormat/>
    <w:uiPriority w:val="0"/>
    <w:rPr>
      <w:rFonts w:ascii="AdvOTea1a7398" w:hAnsi="AdvOTea1a7398" w:eastAsia="Calibri" w:cs="AdvOTea1a7398"/>
      <w:sz w:val="24"/>
      <w:szCs w:val="24"/>
    </w:rPr>
  </w:style>
  <w:style w:type="character" w:customStyle="1" w:styleId="3750">
    <w:name w:val="ListLabel 3709"/>
    <w:qFormat/>
    <w:uiPriority w:val="0"/>
    <w:rPr>
      <w:rFonts w:ascii="inherit" w:hAnsi="inherit" w:eastAsia="Times New Roman" w:cs="Helvetica"/>
      <w:sz w:val="22"/>
      <w:szCs w:val="22"/>
      <w:u w:val="single"/>
    </w:rPr>
  </w:style>
  <w:style w:type="character" w:customStyle="1" w:styleId="3751">
    <w:name w:val="ListLabel 3710"/>
    <w:qFormat/>
    <w:uiPriority w:val="0"/>
    <w:rPr>
      <w:rFonts w:ascii="Helvetica" w:hAnsi="Helvetica" w:eastAsia="Times New Roman" w:cs="Helvetica"/>
      <w:sz w:val="22"/>
      <w:szCs w:val="22"/>
    </w:rPr>
  </w:style>
  <w:style w:type="character" w:customStyle="1" w:styleId="3752">
    <w:name w:val="ListLabel 3711"/>
    <w:qFormat/>
    <w:uiPriority w:val="0"/>
    <w:rPr>
      <w:rFonts w:ascii="inherit" w:hAnsi="inherit" w:cs="Arial"/>
      <w:sz w:val="22"/>
      <w:szCs w:val="22"/>
    </w:rPr>
  </w:style>
  <w:style w:type="character" w:customStyle="1" w:styleId="3753">
    <w:name w:val="ListLabel 3712"/>
    <w:qFormat/>
    <w:uiPriority w:val="0"/>
    <w:rPr>
      <w:sz w:val="22"/>
      <w:szCs w:val="22"/>
    </w:rPr>
  </w:style>
  <w:style w:type="character" w:customStyle="1" w:styleId="3754">
    <w:name w:val="ListLabel 3713"/>
    <w:qFormat/>
    <w:uiPriority w:val="0"/>
    <w:rPr>
      <w:b/>
      <w:color w:val="auto"/>
      <w:sz w:val="28"/>
      <w:szCs w:val="28"/>
      <w:u w:val="none"/>
    </w:rPr>
  </w:style>
  <w:style w:type="character" w:customStyle="1" w:styleId="3755">
    <w:name w:val="ListLabel 3714"/>
    <w:qFormat/>
    <w:uiPriority w:val="0"/>
    <w:rPr>
      <w:rFonts w:ascii="CMBX12" w:hAnsi="CMBX12" w:cs="CMBX12"/>
      <w:sz w:val="28"/>
      <w:szCs w:val="28"/>
    </w:rPr>
  </w:style>
  <w:style w:type="character" w:customStyle="1" w:styleId="3756">
    <w:name w:val="ListLabel 3715"/>
    <w:qFormat/>
    <w:uiPriority w:val="0"/>
    <w:rPr>
      <w:rFonts w:ascii="Arial" w:hAnsi="Arial" w:cs="Arial"/>
      <w:b/>
      <w:bCs/>
      <w:color w:val="FF6600"/>
    </w:rPr>
  </w:style>
  <w:style w:type="character" w:customStyle="1" w:styleId="3757">
    <w:name w:val="ListLabel 3716"/>
    <w:qFormat/>
    <w:uiPriority w:val="0"/>
    <w:rPr>
      <w:rFonts w:ascii="Arial" w:hAnsi="Arial" w:cs="Arial"/>
      <w:color w:val="326891"/>
      <w:spacing w:val="15"/>
      <w:sz w:val="20"/>
      <w:szCs w:val="20"/>
      <w:highlight w:val="white"/>
    </w:rPr>
  </w:style>
  <w:style w:type="character" w:customStyle="1" w:styleId="3758">
    <w:name w:val="ListLabel 3717"/>
    <w:qFormat/>
    <w:uiPriority w:val="0"/>
    <w:rPr>
      <w:color w:val="326891"/>
      <w:spacing w:val="15"/>
    </w:rPr>
  </w:style>
  <w:style w:type="character" w:customStyle="1" w:styleId="3759">
    <w:name w:val="ListLabel 3718"/>
    <w:qFormat/>
    <w:uiPriority w:val="0"/>
    <w:rPr>
      <w:color w:val="326891"/>
      <w:spacing w:val="15"/>
    </w:rPr>
  </w:style>
  <w:style w:type="character" w:customStyle="1" w:styleId="3760">
    <w:name w:val="ListLabel 3719"/>
    <w:qFormat/>
    <w:uiPriority w:val="0"/>
    <w:rPr>
      <w:i/>
      <w:iCs/>
      <w:color w:val="FF7800"/>
      <w:spacing w:val="15"/>
    </w:rPr>
  </w:style>
  <w:style w:type="character" w:customStyle="1" w:styleId="3761">
    <w:name w:val="ListLabel 3720"/>
    <w:qFormat/>
    <w:uiPriority w:val="0"/>
    <w:rPr>
      <w:rFonts w:ascii="SimSun" w:hAnsi="SimSun" w:eastAsia="SimSun" w:cs="SimSun"/>
      <w:sz w:val="24"/>
      <w:szCs w:val="24"/>
    </w:rPr>
  </w:style>
  <w:style w:type="character" w:customStyle="1" w:styleId="3762">
    <w:name w:val="ListLabel 3721"/>
    <w:qFormat/>
    <w:uiPriority w:val="0"/>
    <w:rPr>
      <w:rFonts w:ascii="Times New Roman" w:hAnsi="Times New Roman"/>
      <w:b/>
      <w:sz w:val="24"/>
      <w:szCs w:val="28"/>
    </w:rPr>
  </w:style>
  <w:style w:type="character" w:customStyle="1" w:styleId="3763">
    <w:name w:val="ListLabel 3722"/>
    <w:qFormat/>
    <w:uiPriority w:val="0"/>
    <w:rPr>
      <w:rFonts w:cs="Symbol"/>
    </w:rPr>
  </w:style>
  <w:style w:type="character" w:customStyle="1" w:styleId="3764">
    <w:name w:val="ListLabel 3723"/>
    <w:qFormat/>
    <w:uiPriority w:val="0"/>
    <w:rPr>
      <w:rFonts w:cs="Courier New"/>
    </w:rPr>
  </w:style>
  <w:style w:type="character" w:customStyle="1" w:styleId="3765">
    <w:name w:val="ListLabel 3724"/>
    <w:qFormat/>
    <w:uiPriority w:val="0"/>
    <w:rPr>
      <w:rFonts w:cs="Wingdings"/>
    </w:rPr>
  </w:style>
  <w:style w:type="character" w:customStyle="1" w:styleId="3766">
    <w:name w:val="ListLabel 3725"/>
    <w:qFormat/>
    <w:uiPriority w:val="0"/>
    <w:rPr>
      <w:rFonts w:cs="Symbol"/>
    </w:rPr>
  </w:style>
  <w:style w:type="character" w:customStyle="1" w:styleId="3767">
    <w:name w:val="ListLabel 3726"/>
    <w:qFormat/>
    <w:uiPriority w:val="0"/>
    <w:rPr>
      <w:rFonts w:cs="Courier New"/>
    </w:rPr>
  </w:style>
  <w:style w:type="character" w:customStyle="1" w:styleId="3768">
    <w:name w:val="ListLabel 3727"/>
    <w:qFormat/>
    <w:uiPriority w:val="0"/>
    <w:rPr>
      <w:rFonts w:cs="Wingdings"/>
    </w:rPr>
  </w:style>
  <w:style w:type="character" w:customStyle="1" w:styleId="3769">
    <w:name w:val="ListLabel 3728"/>
    <w:qFormat/>
    <w:uiPriority w:val="0"/>
    <w:rPr>
      <w:rFonts w:cs="Symbol"/>
    </w:rPr>
  </w:style>
  <w:style w:type="character" w:customStyle="1" w:styleId="3770">
    <w:name w:val="ListLabel 3729"/>
    <w:qFormat/>
    <w:uiPriority w:val="0"/>
    <w:rPr>
      <w:rFonts w:cs="Courier New"/>
    </w:rPr>
  </w:style>
  <w:style w:type="character" w:customStyle="1" w:styleId="3771">
    <w:name w:val="ListLabel 3730"/>
    <w:qFormat/>
    <w:uiPriority w:val="0"/>
    <w:rPr>
      <w:rFonts w:cs="Wingdings"/>
    </w:rPr>
  </w:style>
  <w:style w:type="character" w:customStyle="1" w:styleId="3772">
    <w:name w:val="ListLabel 3731"/>
    <w:qFormat/>
    <w:uiPriority w:val="0"/>
    <w:rPr>
      <w:rFonts w:cs="Symbol"/>
      <w:b/>
      <w:sz w:val="24"/>
    </w:rPr>
  </w:style>
  <w:style w:type="character" w:customStyle="1" w:styleId="3773">
    <w:name w:val="ListLabel 3732"/>
    <w:qFormat/>
    <w:uiPriority w:val="0"/>
    <w:rPr>
      <w:rFonts w:cs="Courier New"/>
    </w:rPr>
  </w:style>
  <w:style w:type="character" w:customStyle="1" w:styleId="3774">
    <w:name w:val="ListLabel 3733"/>
    <w:qFormat/>
    <w:uiPriority w:val="0"/>
    <w:rPr>
      <w:rFonts w:cs="Wingdings"/>
    </w:rPr>
  </w:style>
  <w:style w:type="character" w:customStyle="1" w:styleId="3775">
    <w:name w:val="ListLabel 3734"/>
    <w:qFormat/>
    <w:uiPriority w:val="0"/>
    <w:rPr>
      <w:rFonts w:cs="Symbol"/>
    </w:rPr>
  </w:style>
  <w:style w:type="character" w:customStyle="1" w:styleId="3776">
    <w:name w:val="ListLabel 3735"/>
    <w:qFormat/>
    <w:uiPriority w:val="0"/>
    <w:rPr>
      <w:rFonts w:cs="Courier New"/>
    </w:rPr>
  </w:style>
  <w:style w:type="character" w:customStyle="1" w:styleId="3777">
    <w:name w:val="ListLabel 3736"/>
    <w:qFormat/>
    <w:uiPriority w:val="0"/>
    <w:rPr>
      <w:rFonts w:cs="Wingdings"/>
    </w:rPr>
  </w:style>
  <w:style w:type="character" w:customStyle="1" w:styleId="3778">
    <w:name w:val="ListLabel 3737"/>
    <w:qFormat/>
    <w:uiPriority w:val="0"/>
    <w:rPr>
      <w:rFonts w:cs="Symbol"/>
    </w:rPr>
  </w:style>
  <w:style w:type="character" w:customStyle="1" w:styleId="3779">
    <w:name w:val="ListLabel 3738"/>
    <w:qFormat/>
    <w:uiPriority w:val="0"/>
    <w:rPr>
      <w:rFonts w:cs="Courier New"/>
    </w:rPr>
  </w:style>
  <w:style w:type="character" w:customStyle="1" w:styleId="3780">
    <w:name w:val="ListLabel 3739"/>
    <w:qFormat/>
    <w:uiPriority w:val="0"/>
    <w:rPr>
      <w:rFonts w:cs="Wingdings"/>
    </w:rPr>
  </w:style>
  <w:style w:type="character" w:customStyle="1" w:styleId="3781">
    <w:name w:val="ListLabel 3740"/>
    <w:qFormat/>
    <w:uiPriority w:val="0"/>
    <w:rPr>
      <w:rFonts w:cs="Symbol"/>
    </w:rPr>
  </w:style>
  <w:style w:type="character" w:customStyle="1" w:styleId="3782">
    <w:name w:val="ListLabel 3741"/>
    <w:qFormat/>
    <w:uiPriority w:val="0"/>
    <w:rPr>
      <w:rFonts w:cs="Courier New"/>
    </w:rPr>
  </w:style>
  <w:style w:type="character" w:customStyle="1" w:styleId="3783">
    <w:name w:val="ListLabel 3742"/>
    <w:qFormat/>
    <w:uiPriority w:val="0"/>
    <w:rPr>
      <w:rFonts w:cs="Wingdings"/>
    </w:rPr>
  </w:style>
  <w:style w:type="character" w:customStyle="1" w:styleId="3784">
    <w:name w:val="ListLabel 3743"/>
    <w:qFormat/>
    <w:uiPriority w:val="0"/>
    <w:rPr>
      <w:rFonts w:cs="Symbol"/>
    </w:rPr>
  </w:style>
  <w:style w:type="character" w:customStyle="1" w:styleId="3785">
    <w:name w:val="ListLabel 3744"/>
    <w:qFormat/>
    <w:uiPriority w:val="0"/>
    <w:rPr>
      <w:rFonts w:cs="Courier New"/>
    </w:rPr>
  </w:style>
  <w:style w:type="character" w:customStyle="1" w:styleId="3786">
    <w:name w:val="ListLabel 3745"/>
    <w:qFormat/>
    <w:uiPriority w:val="0"/>
    <w:rPr>
      <w:rFonts w:cs="Wingdings"/>
    </w:rPr>
  </w:style>
  <w:style w:type="character" w:customStyle="1" w:styleId="3787">
    <w:name w:val="ListLabel 3746"/>
    <w:qFormat/>
    <w:uiPriority w:val="0"/>
    <w:rPr>
      <w:rFonts w:cs="Symbol"/>
    </w:rPr>
  </w:style>
  <w:style w:type="character" w:customStyle="1" w:styleId="3788">
    <w:name w:val="ListLabel 3747"/>
    <w:qFormat/>
    <w:uiPriority w:val="0"/>
    <w:rPr>
      <w:rFonts w:cs="Courier New"/>
    </w:rPr>
  </w:style>
  <w:style w:type="character" w:customStyle="1" w:styleId="3789">
    <w:name w:val="ListLabel 3748"/>
    <w:qFormat/>
    <w:uiPriority w:val="0"/>
    <w:rPr>
      <w:rFonts w:cs="Wingdings"/>
    </w:rPr>
  </w:style>
  <w:style w:type="character" w:customStyle="1" w:styleId="3790">
    <w:name w:val="ListLabel 3749"/>
    <w:qFormat/>
    <w:uiPriority w:val="0"/>
    <w:rPr>
      <w:rFonts w:cs="Symbol"/>
    </w:rPr>
  </w:style>
  <w:style w:type="character" w:customStyle="1" w:styleId="3791">
    <w:name w:val="ListLabel 3750"/>
    <w:qFormat/>
    <w:uiPriority w:val="0"/>
    <w:rPr>
      <w:rFonts w:cs="Courier New"/>
    </w:rPr>
  </w:style>
  <w:style w:type="character" w:customStyle="1" w:styleId="3792">
    <w:name w:val="ListLabel 3751"/>
    <w:qFormat/>
    <w:uiPriority w:val="0"/>
    <w:rPr>
      <w:rFonts w:cs="Wingdings"/>
    </w:rPr>
  </w:style>
  <w:style w:type="character" w:customStyle="1" w:styleId="3793">
    <w:name w:val="ListLabel 3752"/>
    <w:qFormat/>
    <w:uiPriority w:val="0"/>
    <w:rPr>
      <w:rFonts w:cs="Symbol"/>
    </w:rPr>
  </w:style>
  <w:style w:type="character" w:customStyle="1" w:styleId="3794">
    <w:name w:val="ListLabel 3753"/>
    <w:qFormat/>
    <w:uiPriority w:val="0"/>
    <w:rPr>
      <w:rFonts w:cs="Courier New"/>
    </w:rPr>
  </w:style>
  <w:style w:type="character" w:customStyle="1" w:styleId="3795">
    <w:name w:val="ListLabel 3754"/>
    <w:qFormat/>
    <w:uiPriority w:val="0"/>
    <w:rPr>
      <w:rFonts w:cs="Wingdings"/>
    </w:rPr>
  </w:style>
  <w:style w:type="character" w:customStyle="1" w:styleId="3796">
    <w:name w:val="ListLabel 3755"/>
    <w:qFormat/>
    <w:uiPriority w:val="0"/>
    <w:rPr>
      <w:rFonts w:cs="Symbol"/>
    </w:rPr>
  </w:style>
  <w:style w:type="character" w:customStyle="1" w:styleId="3797">
    <w:name w:val="ListLabel 3756"/>
    <w:qFormat/>
    <w:uiPriority w:val="0"/>
    <w:rPr>
      <w:rFonts w:cs="Courier New"/>
    </w:rPr>
  </w:style>
  <w:style w:type="character" w:customStyle="1" w:styleId="3798">
    <w:name w:val="ListLabel 3757"/>
    <w:qFormat/>
    <w:uiPriority w:val="0"/>
    <w:rPr>
      <w:rFonts w:cs="Wingdings"/>
    </w:rPr>
  </w:style>
  <w:style w:type="character" w:customStyle="1" w:styleId="3799">
    <w:name w:val="ListLabel 3758"/>
    <w:qFormat/>
    <w:uiPriority w:val="0"/>
    <w:rPr>
      <w:rFonts w:ascii="RgsyshAdvTTb8864ccf.B" w:hAnsi="RgsyshAdvTTb8864ccf.B" w:cs="Symbol"/>
      <w:b/>
      <w:sz w:val="24"/>
    </w:rPr>
  </w:style>
  <w:style w:type="character" w:customStyle="1" w:styleId="3800">
    <w:name w:val="ListLabel 3759"/>
    <w:qFormat/>
    <w:uiPriority w:val="0"/>
    <w:rPr>
      <w:rFonts w:cs="Courier New"/>
    </w:rPr>
  </w:style>
  <w:style w:type="character" w:customStyle="1" w:styleId="3801">
    <w:name w:val="ListLabel 3760"/>
    <w:qFormat/>
    <w:uiPriority w:val="0"/>
    <w:rPr>
      <w:rFonts w:cs="Wingdings"/>
    </w:rPr>
  </w:style>
  <w:style w:type="character" w:customStyle="1" w:styleId="3802">
    <w:name w:val="ListLabel 3761"/>
    <w:qFormat/>
    <w:uiPriority w:val="0"/>
    <w:rPr>
      <w:rFonts w:cs="Symbol"/>
    </w:rPr>
  </w:style>
  <w:style w:type="character" w:customStyle="1" w:styleId="3803">
    <w:name w:val="ListLabel 3762"/>
    <w:qFormat/>
    <w:uiPriority w:val="0"/>
    <w:rPr>
      <w:rFonts w:cs="Courier New"/>
    </w:rPr>
  </w:style>
  <w:style w:type="character" w:customStyle="1" w:styleId="3804">
    <w:name w:val="ListLabel 3763"/>
    <w:qFormat/>
    <w:uiPriority w:val="0"/>
    <w:rPr>
      <w:rFonts w:cs="Wingdings"/>
    </w:rPr>
  </w:style>
  <w:style w:type="character" w:customStyle="1" w:styleId="3805">
    <w:name w:val="ListLabel 3764"/>
    <w:qFormat/>
    <w:uiPriority w:val="0"/>
    <w:rPr>
      <w:rFonts w:cs="Symbol"/>
    </w:rPr>
  </w:style>
  <w:style w:type="character" w:customStyle="1" w:styleId="3806">
    <w:name w:val="ListLabel 3765"/>
    <w:qFormat/>
    <w:uiPriority w:val="0"/>
    <w:rPr>
      <w:rFonts w:cs="Courier New"/>
    </w:rPr>
  </w:style>
  <w:style w:type="character" w:customStyle="1" w:styleId="3807">
    <w:name w:val="ListLabel 3766"/>
    <w:qFormat/>
    <w:uiPriority w:val="0"/>
    <w:rPr>
      <w:rFonts w:cs="Wingdings"/>
    </w:rPr>
  </w:style>
  <w:style w:type="character" w:customStyle="1" w:styleId="3808">
    <w:name w:val="ListLabel 3767"/>
    <w:qFormat/>
    <w:uiPriority w:val="0"/>
    <w:rPr>
      <w:rFonts w:cs="Symbol"/>
      <w:sz w:val="24"/>
      <w:szCs w:val="32"/>
    </w:rPr>
  </w:style>
  <w:style w:type="character" w:customStyle="1" w:styleId="3809">
    <w:name w:val="ListLabel 3768"/>
    <w:qFormat/>
    <w:uiPriority w:val="0"/>
    <w:rPr>
      <w:rFonts w:cs="Courier New"/>
    </w:rPr>
  </w:style>
  <w:style w:type="character" w:customStyle="1" w:styleId="3810">
    <w:name w:val="ListLabel 3769"/>
    <w:qFormat/>
    <w:uiPriority w:val="0"/>
    <w:rPr>
      <w:rFonts w:cs="Wingdings"/>
    </w:rPr>
  </w:style>
  <w:style w:type="character" w:customStyle="1" w:styleId="3811">
    <w:name w:val="ListLabel 3770"/>
    <w:qFormat/>
    <w:uiPriority w:val="0"/>
    <w:rPr>
      <w:rFonts w:cs="Symbol"/>
    </w:rPr>
  </w:style>
  <w:style w:type="character" w:customStyle="1" w:styleId="3812">
    <w:name w:val="ListLabel 3771"/>
    <w:qFormat/>
    <w:uiPriority w:val="0"/>
    <w:rPr>
      <w:rFonts w:cs="Courier New"/>
    </w:rPr>
  </w:style>
  <w:style w:type="character" w:customStyle="1" w:styleId="3813">
    <w:name w:val="ListLabel 3772"/>
    <w:qFormat/>
    <w:uiPriority w:val="0"/>
    <w:rPr>
      <w:rFonts w:cs="Wingdings"/>
    </w:rPr>
  </w:style>
  <w:style w:type="character" w:customStyle="1" w:styleId="3814">
    <w:name w:val="ListLabel 3773"/>
    <w:qFormat/>
    <w:uiPriority w:val="0"/>
    <w:rPr>
      <w:rFonts w:cs="Symbol"/>
    </w:rPr>
  </w:style>
  <w:style w:type="character" w:customStyle="1" w:styleId="3815">
    <w:name w:val="ListLabel 3774"/>
    <w:qFormat/>
    <w:uiPriority w:val="0"/>
    <w:rPr>
      <w:rFonts w:cs="Courier New"/>
    </w:rPr>
  </w:style>
  <w:style w:type="character" w:customStyle="1" w:styleId="3816">
    <w:name w:val="ListLabel 3775"/>
    <w:qFormat/>
    <w:uiPriority w:val="0"/>
    <w:rPr>
      <w:rFonts w:cs="Wingdings"/>
    </w:rPr>
  </w:style>
  <w:style w:type="character" w:customStyle="1" w:styleId="3817">
    <w:name w:val="ListLabel 3776"/>
    <w:qFormat/>
    <w:uiPriority w:val="0"/>
    <w:rPr>
      <w:rFonts w:cs="Symbol"/>
    </w:rPr>
  </w:style>
  <w:style w:type="character" w:customStyle="1" w:styleId="3818">
    <w:name w:val="ListLabel 3777"/>
    <w:qFormat/>
    <w:uiPriority w:val="0"/>
    <w:rPr>
      <w:rFonts w:cs="Courier New"/>
    </w:rPr>
  </w:style>
  <w:style w:type="character" w:customStyle="1" w:styleId="3819">
    <w:name w:val="ListLabel 3778"/>
    <w:qFormat/>
    <w:uiPriority w:val="0"/>
    <w:rPr>
      <w:rFonts w:cs="Wingdings"/>
    </w:rPr>
  </w:style>
  <w:style w:type="character" w:customStyle="1" w:styleId="3820">
    <w:name w:val="ListLabel 3779"/>
    <w:qFormat/>
    <w:uiPriority w:val="0"/>
    <w:rPr>
      <w:rFonts w:cs="Symbol"/>
    </w:rPr>
  </w:style>
  <w:style w:type="character" w:customStyle="1" w:styleId="3821">
    <w:name w:val="ListLabel 3780"/>
    <w:qFormat/>
    <w:uiPriority w:val="0"/>
    <w:rPr>
      <w:rFonts w:cs="Courier New"/>
    </w:rPr>
  </w:style>
  <w:style w:type="character" w:customStyle="1" w:styleId="3822">
    <w:name w:val="ListLabel 3781"/>
    <w:qFormat/>
    <w:uiPriority w:val="0"/>
    <w:rPr>
      <w:rFonts w:cs="Wingdings"/>
    </w:rPr>
  </w:style>
  <w:style w:type="character" w:customStyle="1" w:styleId="3823">
    <w:name w:val="ListLabel 3782"/>
    <w:qFormat/>
    <w:uiPriority w:val="0"/>
    <w:rPr>
      <w:rFonts w:cs="Symbol"/>
    </w:rPr>
  </w:style>
  <w:style w:type="character" w:customStyle="1" w:styleId="3824">
    <w:name w:val="ListLabel 3783"/>
    <w:qFormat/>
    <w:uiPriority w:val="0"/>
    <w:rPr>
      <w:rFonts w:cs="Courier New"/>
    </w:rPr>
  </w:style>
  <w:style w:type="character" w:customStyle="1" w:styleId="3825">
    <w:name w:val="ListLabel 3784"/>
    <w:qFormat/>
    <w:uiPriority w:val="0"/>
    <w:rPr>
      <w:rFonts w:cs="Wingdings"/>
    </w:rPr>
  </w:style>
  <w:style w:type="character" w:customStyle="1" w:styleId="3826">
    <w:name w:val="ListLabel 3785"/>
    <w:qFormat/>
    <w:uiPriority w:val="0"/>
    <w:rPr>
      <w:rFonts w:cs="OpenSymbol"/>
    </w:rPr>
  </w:style>
  <w:style w:type="character" w:customStyle="1" w:styleId="3827">
    <w:name w:val="ListLabel 3786"/>
    <w:qFormat/>
    <w:uiPriority w:val="0"/>
    <w:rPr>
      <w:rFonts w:cs="OpenSymbol"/>
    </w:rPr>
  </w:style>
  <w:style w:type="character" w:customStyle="1" w:styleId="3828">
    <w:name w:val="ListLabel 3787"/>
    <w:qFormat/>
    <w:uiPriority w:val="0"/>
    <w:rPr>
      <w:rFonts w:cs="OpenSymbol"/>
    </w:rPr>
  </w:style>
  <w:style w:type="character" w:customStyle="1" w:styleId="3829">
    <w:name w:val="ListLabel 3788"/>
    <w:qFormat/>
    <w:uiPriority w:val="0"/>
    <w:rPr>
      <w:rFonts w:cs="OpenSymbol"/>
    </w:rPr>
  </w:style>
  <w:style w:type="character" w:customStyle="1" w:styleId="3830">
    <w:name w:val="ListLabel 3789"/>
    <w:qFormat/>
    <w:uiPriority w:val="0"/>
    <w:rPr>
      <w:rFonts w:cs="OpenSymbol"/>
    </w:rPr>
  </w:style>
  <w:style w:type="character" w:customStyle="1" w:styleId="3831">
    <w:name w:val="ListLabel 3790"/>
    <w:qFormat/>
    <w:uiPriority w:val="0"/>
    <w:rPr>
      <w:rFonts w:cs="OpenSymbol"/>
    </w:rPr>
  </w:style>
  <w:style w:type="character" w:customStyle="1" w:styleId="3832">
    <w:name w:val="ListLabel 3791"/>
    <w:qFormat/>
    <w:uiPriority w:val="0"/>
    <w:rPr>
      <w:rFonts w:cs="OpenSymbol"/>
    </w:rPr>
  </w:style>
  <w:style w:type="character" w:customStyle="1" w:styleId="3833">
    <w:name w:val="ListLabel 3792"/>
    <w:qFormat/>
    <w:uiPriority w:val="0"/>
    <w:rPr>
      <w:rFonts w:cs="OpenSymbol"/>
    </w:rPr>
  </w:style>
  <w:style w:type="character" w:customStyle="1" w:styleId="3834">
    <w:name w:val="ListLabel 3793"/>
    <w:qFormat/>
    <w:uiPriority w:val="0"/>
    <w:rPr>
      <w:rFonts w:cs="OpenSymbol"/>
    </w:rPr>
  </w:style>
  <w:style w:type="character" w:customStyle="1" w:styleId="3835">
    <w:name w:val="ListLabel 3794"/>
    <w:qFormat/>
    <w:uiPriority w:val="0"/>
    <w:rPr>
      <w:rFonts w:cs="Wingdings"/>
      <w:sz w:val="22"/>
    </w:rPr>
  </w:style>
  <w:style w:type="character" w:customStyle="1" w:styleId="3836">
    <w:name w:val="ListLabel 3795"/>
    <w:qFormat/>
    <w:uiPriority w:val="0"/>
    <w:rPr>
      <w:rFonts w:cs="Courier New"/>
      <w:sz w:val="20"/>
    </w:rPr>
  </w:style>
  <w:style w:type="character" w:customStyle="1" w:styleId="3837">
    <w:name w:val="ListLabel 3796"/>
    <w:qFormat/>
    <w:uiPriority w:val="0"/>
    <w:rPr>
      <w:rFonts w:cs="Wingdings"/>
      <w:sz w:val="20"/>
    </w:rPr>
  </w:style>
  <w:style w:type="character" w:customStyle="1" w:styleId="3838">
    <w:name w:val="ListLabel 3797"/>
    <w:qFormat/>
    <w:uiPriority w:val="0"/>
    <w:rPr>
      <w:rFonts w:cs="Wingdings"/>
      <w:sz w:val="20"/>
    </w:rPr>
  </w:style>
  <w:style w:type="character" w:customStyle="1" w:styleId="3839">
    <w:name w:val="ListLabel 3798"/>
    <w:qFormat/>
    <w:uiPriority w:val="0"/>
    <w:rPr>
      <w:rFonts w:cs="Wingdings"/>
      <w:sz w:val="20"/>
    </w:rPr>
  </w:style>
  <w:style w:type="character" w:customStyle="1" w:styleId="3840">
    <w:name w:val="ListLabel 3799"/>
    <w:qFormat/>
    <w:uiPriority w:val="0"/>
    <w:rPr>
      <w:rFonts w:cs="Wingdings"/>
      <w:sz w:val="20"/>
    </w:rPr>
  </w:style>
  <w:style w:type="character" w:customStyle="1" w:styleId="3841">
    <w:name w:val="ListLabel 3800"/>
    <w:qFormat/>
    <w:uiPriority w:val="0"/>
    <w:rPr>
      <w:rFonts w:cs="Wingdings"/>
      <w:sz w:val="20"/>
    </w:rPr>
  </w:style>
  <w:style w:type="character" w:customStyle="1" w:styleId="3842">
    <w:name w:val="ListLabel 3801"/>
    <w:qFormat/>
    <w:uiPriority w:val="0"/>
    <w:rPr>
      <w:rFonts w:cs="Wingdings"/>
      <w:sz w:val="20"/>
    </w:rPr>
  </w:style>
  <w:style w:type="character" w:customStyle="1" w:styleId="3843">
    <w:name w:val="ListLabel 3802"/>
    <w:qFormat/>
    <w:uiPriority w:val="0"/>
    <w:rPr>
      <w:rFonts w:cs="Wingdings"/>
      <w:sz w:val="20"/>
    </w:rPr>
  </w:style>
  <w:style w:type="character" w:customStyle="1" w:styleId="3844">
    <w:name w:val="ListLabel 3803"/>
    <w:qFormat/>
    <w:uiPriority w:val="0"/>
    <w:rPr>
      <w:rFonts w:ascii="Times New Roman" w:hAnsi="Times New Roman" w:cs="Wingdings"/>
      <w:sz w:val="22"/>
    </w:rPr>
  </w:style>
  <w:style w:type="character" w:customStyle="1" w:styleId="3845">
    <w:name w:val="ListLabel 3804"/>
    <w:qFormat/>
    <w:uiPriority w:val="0"/>
    <w:rPr>
      <w:rFonts w:cs="Courier New"/>
      <w:sz w:val="20"/>
    </w:rPr>
  </w:style>
  <w:style w:type="character" w:customStyle="1" w:styleId="3846">
    <w:name w:val="ListLabel 3805"/>
    <w:qFormat/>
    <w:uiPriority w:val="0"/>
    <w:rPr>
      <w:rFonts w:cs="Wingdings"/>
      <w:sz w:val="20"/>
    </w:rPr>
  </w:style>
  <w:style w:type="character" w:customStyle="1" w:styleId="3847">
    <w:name w:val="ListLabel 3806"/>
    <w:qFormat/>
    <w:uiPriority w:val="0"/>
    <w:rPr>
      <w:rFonts w:cs="Wingdings"/>
      <w:sz w:val="20"/>
    </w:rPr>
  </w:style>
  <w:style w:type="character" w:customStyle="1" w:styleId="3848">
    <w:name w:val="ListLabel 3807"/>
    <w:qFormat/>
    <w:uiPriority w:val="0"/>
    <w:rPr>
      <w:rFonts w:cs="Wingdings"/>
      <w:sz w:val="20"/>
    </w:rPr>
  </w:style>
  <w:style w:type="character" w:customStyle="1" w:styleId="3849">
    <w:name w:val="ListLabel 3808"/>
    <w:qFormat/>
    <w:uiPriority w:val="0"/>
    <w:rPr>
      <w:rFonts w:cs="Wingdings"/>
      <w:sz w:val="20"/>
    </w:rPr>
  </w:style>
  <w:style w:type="character" w:customStyle="1" w:styleId="3850">
    <w:name w:val="ListLabel 3809"/>
    <w:qFormat/>
    <w:uiPriority w:val="0"/>
    <w:rPr>
      <w:rFonts w:cs="Wingdings"/>
      <w:sz w:val="20"/>
    </w:rPr>
  </w:style>
  <w:style w:type="character" w:customStyle="1" w:styleId="3851">
    <w:name w:val="ListLabel 3810"/>
    <w:qFormat/>
    <w:uiPriority w:val="0"/>
    <w:rPr>
      <w:rFonts w:cs="Wingdings"/>
      <w:sz w:val="20"/>
    </w:rPr>
  </w:style>
  <w:style w:type="character" w:customStyle="1" w:styleId="3852">
    <w:name w:val="ListLabel 3811"/>
    <w:qFormat/>
    <w:uiPriority w:val="0"/>
    <w:rPr>
      <w:rFonts w:cs="Wingdings"/>
      <w:sz w:val="20"/>
    </w:rPr>
  </w:style>
  <w:style w:type="character" w:customStyle="1" w:styleId="3853">
    <w:name w:val="ListLabel 3812"/>
    <w:qFormat/>
    <w:uiPriority w:val="0"/>
    <w:rPr>
      <w:rFonts w:cs="Symbol"/>
    </w:rPr>
  </w:style>
  <w:style w:type="character" w:customStyle="1" w:styleId="3854">
    <w:name w:val="ListLabel 3813"/>
    <w:qFormat/>
    <w:uiPriority w:val="0"/>
    <w:rPr>
      <w:rFonts w:cs="Courier New"/>
    </w:rPr>
  </w:style>
  <w:style w:type="character" w:customStyle="1" w:styleId="3855">
    <w:name w:val="ListLabel 3814"/>
    <w:qFormat/>
    <w:uiPriority w:val="0"/>
    <w:rPr>
      <w:rFonts w:cs="Wingdings"/>
    </w:rPr>
  </w:style>
  <w:style w:type="character" w:customStyle="1" w:styleId="3856">
    <w:name w:val="ListLabel 3815"/>
    <w:qFormat/>
    <w:uiPriority w:val="0"/>
    <w:rPr>
      <w:rFonts w:cs="Symbol"/>
    </w:rPr>
  </w:style>
  <w:style w:type="character" w:customStyle="1" w:styleId="3857">
    <w:name w:val="ListLabel 3816"/>
    <w:qFormat/>
    <w:uiPriority w:val="0"/>
    <w:rPr>
      <w:rFonts w:cs="Courier New"/>
    </w:rPr>
  </w:style>
  <w:style w:type="character" w:customStyle="1" w:styleId="3858">
    <w:name w:val="ListLabel 3817"/>
    <w:qFormat/>
    <w:uiPriority w:val="0"/>
    <w:rPr>
      <w:rFonts w:cs="Wingdings"/>
    </w:rPr>
  </w:style>
  <w:style w:type="character" w:customStyle="1" w:styleId="3859">
    <w:name w:val="ListLabel 3818"/>
    <w:qFormat/>
    <w:uiPriority w:val="0"/>
    <w:rPr>
      <w:rFonts w:cs="Symbol"/>
    </w:rPr>
  </w:style>
  <w:style w:type="character" w:customStyle="1" w:styleId="3860">
    <w:name w:val="ListLabel 3819"/>
    <w:qFormat/>
    <w:uiPriority w:val="0"/>
    <w:rPr>
      <w:rFonts w:cs="Courier New"/>
    </w:rPr>
  </w:style>
  <w:style w:type="character" w:customStyle="1" w:styleId="3861">
    <w:name w:val="ListLabel 3820"/>
    <w:qFormat/>
    <w:uiPriority w:val="0"/>
    <w:rPr>
      <w:rFonts w:cs="Wingdings"/>
    </w:rPr>
  </w:style>
  <w:style w:type="character" w:customStyle="1" w:styleId="3862">
    <w:name w:val="ListLabel 3821"/>
    <w:qFormat/>
    <w:uiPriority w:val="0"/>
    <w:rPr>
      <w:rFonts w:cs="Symbol"/>
      <w:sz w:val="20"/>
    </w:rPr>
  </w:style>
  <w:style w:type="character" w:customStyle="1" w:styleId="3863">
    <w:name w:val="ListLabel 3822"/>
    <w:qFormat/>
    <w:uiPriority w:val="0"/>
    <w:rPr>
      <w:rFonts w:cs="Courier New"/>
    </w:rPr>
  </w:style>
  <w:style w:type="character" w:customStyle="1" w:styleId="3864">
    <w:name w:val="ListLabel 3823"/>
    <w:qFormat/>
    <w:uiPriority w:val="0"/>
    <w:rPr>
      <w:rFonts w:cs="Wingdings"/>
    </w:rPr>
  </w:style>
  <w:style w:type="character" w:customStyle="1" w:styleId="3865">
    <w:name w:val="ListLabel 3824"/>
    <w:qFormat/>
    <w:uiPriority w:val="0"/>
    <w:rPr>
      <w:rFonts w:cs="Symbol"/>
    </w:rPr>
  </w:style>
  <w:style w:type="character" w:customStyle="1" w:styleId="3866">
    <w:name w:val="ListLabel 3825"/>
    <w:qFormat/>
    <w:uiPriority w:val="0"/>
    <w:rPr>
      <w:rFonts w:cs="Courier New"/>
    </w:rPr>
  </w:style>
  <w:style w:type="character" w:customStyle="1" w:styleId="3867">
    <w:name w:val="ListLabel 3826"/>
    <w:qFormat/>
    <w:uiPriority w:val="0"/>
    <w:rPr>
      <w:rFonts w:cs="Wingdings"/>
    </w:rPr>
  </w:style>
  <w:style w:type="character" w:customStyle="1" w:styleId="3868">
    <w:name w:val="ListLabel 3827"/>
    <w:qFormat/>
    <w:uiPriority w:val="0"/>
    <w:rPr>
      <w:rFonts w:cs="Symbol"/>
    </w:rPr>
  </w:style>
  <w:style w:type="character" w:customStyle="1" w:styleId="3869">
    <w:name w:val="ListLabel 3828"/>
    <w:qFormat/>
    <w:uiPriority w:val="0"/>
    <w:rPr>
      <w:rFonts w:cs="Courier New"/>
    </w:rPr>
  </w:style>
  <w:style w:type="character" w:customStyle="1" w:styleId="3870">
    <w:name w:val="ListLabel 3829"/>
    <w:qFormat/>
    <w:uiPriority w:val="0"/>
    <w:rPr>
      <w:rFonts w:cs="Wingdings"/>
    </w:rPr>
  </w:style>
  <w:style w:type="character" w:customStyle="1" w:styleId="3871">
    <w:name w:val="ListLabel 3830"/>
    <w:qFormat/>
    <w:uiPriority w:val="0"/>
    <w:rPr>
      <w:rFonts w:ascii="Georgia" w:hAnsi="Georgia" w:cs="Times New Roman"/>
    </w:rPr>
  </w:style>
  <w:style w:type="character" w:customStyle="1" w:styleId="3872">
    <w:name w:val="ListLabel 3831"/>
    <w:qFormat/>
    <w:uiPriority w:val="0"/>
    <w:rPr>
      <w:rFonts w:cs="Courier New"/>
    </w:rPr>
  </w:style>
  <w:style w:type="character" w:customStyle="1" w:styleId="3873">
    <w:name w:val="ListLabel 3832"/>
    <w:qFormat/>
    <w:uiPriority w:val="0"/>
    <w:rPr>
      <w:rFonts w:cs="Wingdings"/>
    </w:rPr>
  </w:style>
  <w:style w:type="character" w:customStyle="1" w:styleId="3874">
    <w:name w:val="ListLabel 3833"/>
    <w:qFormat/>
    <w:uiPriority w:val="0"/>
    <w:rPr>
      <w:rFonts w:cs="Symbol"/>
    </w:rPr>
  </w:style>
  <w:style w:type="character" w:customStyle="1" w:styleId="3875">
    <w:name w:val="ListLabel 3834"/>
    <w:qFormat/>
    <w:uiPriority w:val="0"/>
    <w:rPr>
      <w:rFonts w:cs="Courier New"/>
    </w:rPr>
  </w:style>
  <w:style w:type="character" w:customStyle="1" w:styleId="3876">
    <w:name w:val="ListLabel 3835"/>
    <w:qFormat/>
    <w:uiPriority w:val="0"/>
    <w:rPr>
      <w:rFonts w:cs="Wingdings"/>
    </w:rPr>
  </w:style>
  <w:style w:type="character" w:customStyle="1" w:styleId="3877">
    <w:name w:val="ListLabel 3836"/>
    <w:qFormat/>
    <w:uiPriority w:val="0"/>
    <w:rPr>
      <w:rFonts w:cs="Symbol"/>
    </w:rPr>
  </w:style>
  <w:style w:type="character" w:customStyle="1" w:styleId="3878">
    <w:name w:val="ListLabel 3837"/>
    <w:qFormat/>
    <w:uiPriority w:val="0"/>
    <w:rPr>
      <w:rFonts w:cs="Courier New"/>
    </w:rPr>
  </w:style>
  <w:style w:type="character" w:customStyle="1" w:styleId="3879">
    <w:name w:val="ListLabel 3838"/>
    <w:qFormat/>
    <w:uiPriority w:val="0"/>
    <w:rPr>
      <w:rFonts w:cs="Wingdings"/>
    </w:rPr>
  </w:style>
  <w:style w:type="character" w:customStyle="1" w:styleId="3880">
    <w:name w:val="ListLabel 3839"/>
    <w:qFormat/>
    <w:uiPriority w:val="0"/>
    <w:rPr>
      <w:rFonts w:cs="Symbol"/>
      <w:b/>
      <w:sz w:val="28"/>
    </w:rPr>
  </w:style>
  <w:style w:type="character" w:customStyle="1" w:styleId="3881">
    <w:name w:val="ListLabel 3840"/>
    <w:qFormat/>
    <w:uiPriority w:val="0"/>
    <w:rPr>
      <w:rFonts w:cs="Courier New"/>
    </w:rPr>
  </w:style>
  <w:style w:type="character" w:customStyle="1" w:styleId="3882">
    <w:name w:val="ListLabel 3841"/>
    <w:qFormat/>
    <w:uiPriority w:val="0"/>
    <w:rPr>
      <w:rFonts w:cs="Wingdings"/>
    </w:rPr>
  </w:style>
  <w:style w:type="character" w:customStyle="1" w:styleId="3883">
    <w:name w:val="ListLabel 3842"/>
    <w:qFormat/>
    <w:uiPriority w:val="0"/>
    <w:rPr>
      <w:rFonts w:cs="Symbol"/>
    </w:rPr>
  </w:style>
  <w:style w:type="character" w:customStyle="1" w:styleId="3884">
    <w:name w:val="ListLabel 3843"/>
    <w:qFormat/>
    <w:uiPriority w:val="0"/>
    <w:rPr>
      <w:rFonts w:cs="Courier New"/>
    </w:rPr>
  </w:style>
  <w:style w:type="character" w:customStyle="1" w:styleId="3885">
    <w:name w:val="ListLabel 3844"/>
    <w:qFormat/>
    <w:uiPriority w:val="0"/>
    <w:rPr>
      <w:rFonts w:cs="Wingdings"/>
    </w:rPr>
  </w:style>
  <w:style w:type="character" w:customStyle="1" w:styleId="3886">
    <w:name w:val="ListLabel 3845"/>
    <w:qFormat/>
    <w:uiPriority w:val="0"/>
    <w:rPr>
      <w:rFonts w:cs="Symbol"/>
    </w:rPr>
  </w:style>
  <w:style w:type="character" w:customStyle="1" w:styleId="3887">
    <w:name w:val="ListLabel 3846"/>
    <w:qFormat/>
    <w:uiPriority w:val="0"/>
    <w:rPr>
      <w:rFonts w:cs="Courier New"/>
    </w:rPr>
  </w:style>
  <w:style w:type="character" w:customStyle="1" w:styleId="3888">
    <w:name w:val="ListLabel 3847"/>
    <w:qFormat/>
    <w:uiPriority w:val="0"/>
    <w:rPr>
      <w:rFonts w:cs="Wingdings"/>
    </w:rPr>
  </w:style>
  <w:style w:type="character" w:customStyle="1" w:styleId="3889">
    <w:name w:val="ListLabel 3848"/>
    <w:qFormat/>
    <w:uiPriority w:val="0"/>
    <w:rPr>
      <w:rFonts w:cs="Symbol"/>
      <w:b/>
      <w:sz w:val="28"/>
    </w:rPr>
  </w:style>
  <w:style w:type="character" w:customStyle="1" w:styleId="3890">
    <w:name w:val="ListLabel 3849"/>
    <w:qFormat/>
    <w:uiPriority w:val="0"/>
    <w:rPr>
      <w:rFonts w:cs="Courier New"/>
    </w:rPr>
  </w:style>
  <w:style w:type="character" w:customStyle="1" w:styleId="3891">
    <w:name w:val="ListLabel 3850"/>
    <w:qFormat/>
    <w:uiPriority w:val="0"/>
    <w:rPr>
      <w:rFonts w:cs="Wingdings"/>
    </w:rPr>
  </w:style>
  <w:style w:type="character" w:customStyle="1" w:styleId="3892">
    <w:name w:val="ListLabel 3851"/>
    <w:qFormat/>
    <w:uiPriority w:val="0"/>
    <w:rPr>
      <w:rFonts w:cs="Symbol"/>
    </w:rPr>
  </w:style>
  <w:style w:type="character" w:customStyle="1" w:styleId="3893">
    <w:name w:val="ListLabel 3852"/>
    <w:qFormat/>
    <w:uiPriority w:val="0"/>
    <w:rPr>
      <w:rFonts w:cs="Courier New"/>
    </w:rPr>
  </w:style>
  <w:style w:type="character" w:customStyle="1" w:styleId="3894">
    <w:name w:val="ListLabel 3853"/>
    <w:qFormat/>
    <w:uiPriority w:val="0"/>
    <w:rPr>
      <w:rFonts w:cs="Wingdings"/>
    </w:rPr>
  </w:style>
  <w:style w:type="character" w:customStyle="1" w:styleId="3895">
    <w:name w:val="ListLabel 3854"/>
    <w:qFormat/>
    <w:uiPriority w:val="0"/>
    <w:rPr>
      <w:rFonts w:cs="Symbol"/>
    </w:rPr>
  </w:style>
  <w:style w:type="character" w:customStyle="1" w:styleId="3896">
    <w:name w:val="ListLabel 3855"/>
    <w:qFormat/>
    <w:uiPriority w:val="0"/>
    <w:rPr>
      <w:rFonts w:cs="Courier New"/>
    </w:rPr>
  </w:style>
  <w:style w:type="character" w:customStyle="1" w:styleId="3897">
    <w:name w:val="ListLabel 3856"/>
    <w:qFormat/>
    <w:uiPriority w:val="0"/>
    <w:rPr>
      <w:rFonts w:cs="Wingdings"/>
    </w:rPr>
  </w:style>
  <w:style w:type="character" w:customStyle="1" w:styleId="3898">
    <w:name w:val="ListLabel 3857"/>
    <w:qFormat/>
    <w:uiPriority w:val="0"/>
    <w:rPr>
      <w:rFonts w:ascii="Georgia" w:hAnsi="Georgia" w:cs="Times New Roman"/>
      <w:sz w:val="24"/>
    </w:rPr>
  </w:style>
  <w:style w:type="character" w:customStyle="1" w:styleId="3899">
    <w:name w:val="ListLabel 3858"/>
    <w:qFormat/>
    <w:uiPriority w:val="0"/>
    <w:rPr>
      <w:rFonts w:cs="Courier New"/>
    </w:rPr>
  </w:style>
  <w:style w:type="character" w:customStyle="1" w:styleId="3900">
    <w:name w:val="ListLabel 3859"/>
    <w:qFormat/>
    <w:uiPriority w:val="0"/>
    <w:rPr>
      <w:rFonts w:cs="Wingdings"/>
    </w:rPr>
  </w:style>
  <w:style w:type="character" w:customStyle="1" w:styleId="3901">
    <w:name w:val="ListLabel 3860"/>
    <w:qFormat/>
    <w:uiPriority w:val="0"/>
    <w:rPr>
      <w:rFonts w:cs="Symbol"/>
    </w:rPr>
  </w:style>
  <w:style w:type="character" w:customStyle="1" w:styleId="3902">
    <w:name w:val="ListLabel 3861"/>
    <w:qFormat/>
    <w:uiPriority w:val="0"/>
    <w:rPr>
      <w:rFonts w:cs="Courier New"/>
    </w:rPr>
  </w:style>
  <w:style w:type="character" w:customStyle="1" w:styleId="3903">
    <w:name w:val="ListLabel 3862"/>
    <w:qFormat/>
    <w:uiPriority w:val="0"/>
    <w:rPr>
      <w:rFonts w:cs="Wingdings"/>
    </w:rPr>
  </w:style>
  <w:style w:type="character" w:customStyle="1" w:styleId="3904">
    <w:name w:val="ListLabel 3863"/>
    <w:qFormat/>
    <w:uiPriority w:val="0"/>
    <w:rPr>
      <w:rFonts w:cs="Symbol"/>
    </w:rPr>
  </w:style>
  <w:style w:type="character" w:customStyle="1" w:styleId="3905">
    <w:name w:val="ListLabel 3864"/>
    <w:qFormat/>
    <w:uiPriority w:val="0"/>
    <w:rPr>
      <w:rFonts w:cs="Courier New"/>
    </w:rPr>
  </w:style>
  <w:style w:type="character" w:customStyle="1" w:styleId="3906">
    <w:name w:val="ListLabel 3865"/>
    <w:qFormat/>
    <w:uiPriority w:val="0"/>
    <w:rPr>
      <w:rFonts w:cs="Wingdings"/>
    </w:rPr>
  </w:style>
  <w:style w:type="character" w:customStyle="1" w:styleId="3907">
    <w:name w:val="ListLabel 3866"/>
    <w:qFormat/>
    <w:uiPriority w:val="0"/>
    <w:rPr>
      <w:rFonts w:ascii="Times New Roman" w:hAnsi="Times New Roman" w:cs="Times New Roman"/>
      <w:sz w:val="20"/>
    </w:rPr>
  </w:style>
  <w:style w:type="character" w:customStyle="1" w:styleId="3908">
    <w:name w:val="ListLabel 3867"/>
    <w:qFormat/>
    <w:uiPriority w:val="0"/>
    <w:rPr>
      <w:rFonts w:cs="Courier New"/>
    </w:rPr>
  </w:style>
  <w:style w:type="character" w:customStyle="1" w:styleId="3909">
    <w:name w:val="ListLabel 3868"/>
    <w:qFormat/>
    <w:uiPriority w:val="0"/>
    <w:rPr>
      <w:rFonts w:cs="Wingdings"/>
    </w:rPr>
  </w:style>
  <w:style w:type="character" w:customStyle="1" w:styleId="3910">
    <w:name w:val="ListLabel 3869"/>
    <w:qFormat/>
    <w:uiPriority w:val="0"/>
    <w:rPr>
      <w:rFonts w:cs="Symbol"/>
    </w:rPr>
  </w:style>
  <w:style w:type="character" w:customStyle="1" w:styleId="3911">
    <w:name w:val="ListLabel 3870"/>
    <w:qFormat/>
    <w:uiPriority w:val="0"/>
    <w:rPr>
      <w:rFonts w:cs="Courier New"/>
    </w:rPr>
  </w:style>
  <w:style w:type="character" w:customStyle="1" w:styleId="3912">
    <w:name w:val="ListLabel 3871"/>
    <w:qFormat/>
    <w:uiPriority w:val="0"/>
    <w:rPr>
      <w:rFonts w:cs="Wingdings"/>
    </w:rPr>
  </w:style>
  <w:style w:type="character" w:customStyle="1" w:styleId="3913">
    <w:name w:val="ListLabel 3872"/>
    <w:qFormat/>
    <w:uiPriority w:val="0"/>
    <w:rPr>
      <w:rFonts w:cs="Symbol"/>
    </w:rPr>
  </w:style>
  <w:style w:type="character" w:customStyle="1" w:styleId="3914">
    <w:name w:val="ListLabel 3873"/>
    <w:qFormat/>
    <w:uiPriority w:val="0"/>
    <w:rPr>
      <w:rFonts w:cs="Courier New"/>
    </w:rPr>
  </w:style>
  <w:style w:type="character" w:customStyle="1" w:styleId="3915">
    <w:name w:val="ListLabel 3874"/>
    <w:qFormat/>
    <w:uiPriority w:val="0"/>
    <w:rPr>
      <w:rFonts w:cs="Wingdings"/>
    </w:rPr>
  </w:style>
  <w:style w:type="character" w:customStyle="1" w:styleId="3916">
    <w:name w:val="ListLabel 3875"/>
    <w:qFormat/>
    <w:uiPriority w:val="0"/>
    <w:rPr>
      <w:rFonts w:cs="Times New Roman"/>
    </w:rPr>
  </w:style>
  <w:style w:type="character" w:customStyle="1" w:styleId="3917">
    <w:name w:val="ListLabel 3876"/>
    <w:qFormat/>
    <w:uiPriority w:val="0"/>
    <w:rPr>
      <w:rFonts w:cs="Courier New"/>
    </w:rPr>
  </w:style>
  <w:style w:type="character" w:customStyle="1" w:styleId="3918">
    <w:name w:val="ListLabel 3877"/>
    <w:qFormat/>
    <w:uiPriority w:val="0"/>
    <w:rPr>
      <w:rFonts w:cs="Wingdings"/>
    </w:rPr>
  </w:style>
  <w:style w:type="character" w:customStyle="1" w:styleId="3919">
    <w:name w:val="ListLabel 3878"/>
    <w:qFormat/>
    <w:uiPriority w:val="0"/>
    <w:rPr>
      <w:rFonts w:cs="Symbol"/>
    </w:rPr>
  </w:style>
  <w:style w:type="character" w:customStyle="1" w:styleId="3920">
    <w:name w:val="ListLabel 3879"/>
    <w:qFormat/>
    <w:uiPriority w:val="0"/>
    <w:rPr>
      <w:rFonts w:cs="Courier New"/>
    </w:rPr>
  </w:style>
  <w:style w:type="character" w:customStyle="1" w:styleId="3921">
    <w:name w:val="ListLabel 3880"/>
    <w:qFormat/>
    <w:uiPriority w:val="0"/>
    <w:rPr>
      <w:rFonts w:cs="Wingdings"/>
    </w:rPr>
  </w:style>
  <w:style w:type="character" w:customStyle="1" w:styleId="3922">
    <w:name w:val="ListLabel 3881"/>
    <w:qFormat/>
    <w:uiPriority w:val="0"/>
    <w:rPr>
      <w:rFonts w:cs="Symbol"/>
    </w:rPr>
  </w:style>
  <w:style w:type="character" w:customStyle="1" w:styleId="3923">
    <w:name w:val="ListLabel 3882"/>
    <w:qFormat/>
    <w:uiPriority w:val="0"/>
    <w:rPr>
      <w:rFonts w:cs="Courier New"/>
    </w:rPr>
  </w:style>
  <w:style w:type="character" w:customStyle="1" w:styleId="3924">
    <w:name w:val="ListLabel 3883"/>
    <w:qFormat/>
    <w:uiPriority w:val="0"/>
    <w:rPr>
      <w:rFonts w:cs="Wingdings"/>
    </w:rPr>
  </w:style>
  <w:style w:type="character" w:customStyle="1" w:styleId="3925">
    <w:name w:val="ListLabel 3884"/>
    <w:qFormat/>
    <w:uiPriority w:val="0"/>
    <w:rPr>
      <w:rFonts w:ascii="Times New Roman" w:hAnsi="Times New Roman" w:eastAsia="Calibri" w:cs="Times New Roman"/>
      <w:sz w:val="24"/>
    </w:rPr>
  </w:style>
  <w:style w:type="character" w:customStyle="1" w:styleId="3926">
    <w:name w:val="ListLabel 3885"/>
    <w:qFormat/>
    <w:uiPriority w:val="0"/>
    <w:rPr>
      <w:rFonts w:ascii="Times New Roman" w:hAnsi="Times New Roman" w:cs="Times New Roman"/>
      <w:b/>
      <w:sz w:val="24"/>
    </w:rPr>
  </w:style>
  <w:style w:type="character" w:customStyle="1" w:styleId="3927">
    <w:name w:val="ListLabel 3886"/>
    <w:qFormat/>
    <w:uiPriority w:val="0"/>
    <w:rPr>
      <w:rFonts w:cs="Courier New"/>
    </w:rPr>
  </w:style>
  <w:style w:type="character" w:customStyle="1" w:styleId="3928">
    <w:name w:val="ListLabel 3887"/>
    <w:qFormat/>
    <w:uiPriority w:val="0"/>
    <w:rPr>
      <w:rFonts w:cs="Wingdings"/>
    </w:rPr>
  </w:style>
  <w:style w:type="character" w:customStyle="1" w:styleId="3929">
    <w:name w:val="ListLabel 3888"/>
    <w:qFormat/>
    <w:uiPriority w:val="0"/>
    <w:rPr>
      <w:rFonts w:cs="Symbol"/>
    </w:rPr>
  </w:style>
  <w:style w:type="character" w:customStyle="1" w:styleId="3930">
    <w:name w:val="ListLabel 3889"/>
    <w:qFormat/>
    <w:uiPriority w:val="0"/>
    <w:rPr>
      <w:rFonts w:cs="Courier New"/>
    </w:rPr>
  </w:style>
  <w:style w:type="character" w:customStyle="1" w:styleId="3931">
    <w:name w:val="ListLabel 3890"/>
    <w:qFormat/>
    <w:uiPriority w:val="0"/>
    <w:rPr>
      <w:rFonts w:cs="Wingdings"/>
    </w:rPr>
  </w:style>
  <w:style w:type="character" w:customStyle="1" w:styleId="3932">
    <w:name w:val="ListLabel 3891"/>
    <w:qFormat/>
    <w:uiPriority w:val="0"/>
    <w:rPr>
      <w:rFonts w:cs="Symbol"/>
    </w:rPr>
  </w:style>
  <w:style w:type="character" w:customStyle="1" w:styleId="3933">
    <w:name w:val="ListLabel 3892"/>
    <w:qFormat/>
    <w:uiPriority w:val="0"/>
    <w:rPr>
      <w:rFonts w:cs="Courier New"/>
    </w:rPr>
  </w:style>
  <w:style w:type="character" w:customStyle="1" w:styleId="3934">
    <w:name w:val="ListLabel 3893"/>
    <w:qFormat/>
    <w:uiPriority w:val="0"/>
    <w:rPr>
      <w:rFonts w:cs="Wingdings"/>
    </w:rPr>
  </w:style>
  <w:style w:type="character" w:customStyle="1" w:styleId="3935">
    <w:name w:val="ListLabel 3894"/>
    <w:qFormat/>
    <w:uiPriority w:val="0"/>
    <w:rPr>
      <w:rFonts w:ascii="Times New Roman" w:hAnsi="Times New Roman" w:cs="Symbol"/>
      <w:sz w:val="24"/>
    </w:rPr>
  </w:style>
  <w:style w:type="character" w:customStyle="1" w:styleId="3936">
    <w:name w:val="ListLabel 3895"/>
    <w:qFormat/>
    <w:uiPriority w:val="0"/>
    <w:rPr>
      <w:rFonts w:cs="Courier New"/>
    </w:rPr>
  </w:style>
  <w:style w:type="character" w:customStyle="1" w:styleId="3937">
    <w:name w:val="ListLabel 3896"/>
    <w:qFormat/>
    <w:uiPriority w:val="0"/>
    <w:rPr>
      <w:rFonts w:cs="Wingdings"/>
    </w:rPr>
  </w:style>
  <w:style w:type="character" w:customStyle="1" w:styleId="3938">
    <w:name w:val="ListLabel 3897"/>
    <w:qFormat/>
    <w:uiPriority w:val="0"/>
    <w:rPr>
      <w:rFonts w:cs="Symbol"/>
    </w:rPr>
  </w:style>
  <w:style w:type="character" w:customStyle="1" w:styleId="3939">
    <w:name w:val="ListLabel 3898"/>
    <w:qFormat/>
    <w:uiPriority w:val="0"/>
    <w:rPr>
      <w:rFonts w:cs="Courier New"/>
    </w:rPr>
  </w:style>
  <w:style w:type="character" w:customStyle="1" w:styleId="3940">
    <w:name w:val="ListLabel 3899"/>
    <w:qFormat/>
    <w:uiPriority w:val="0"/>
    <w:rPr>
      <w:rFonts w:cs="Wingdings"/>
    </w:rPr>
  </w:style>
  <w:style w:type="character" w:customStyle="1" w:styleId="3941">
    <w:name w:val="ListLabel 3900"/>
    <w:qFormat/>
    <w:uiPriority w:val="0"/>
    <w:rPr>
      <w:rFonts w:cs="Symbol"/>
    </w:rPr>
  </w:style>
  <w:style w:type="character" w:customStyle="1" w:styleId="3942">
    <w:name w:val="ListLabel 3901"/>
    <w:qFormat/>
    <w:uiPriority w:val="0"/>
    <w:rPr>
      <w:rFonts w:cs="Courier New"/>
    </w:rPr>
  </w:style>
  <w:style w:type="character" w:customStyle="1" w:styleId="3943">
    <w:name w:val="ListLabel 3902"/>
    <w:qFormat/>
    <w:uiPriority w:val="0"/>
    <w:rPr>
      <w:rFonts w:cs="Wingdings"/>
    </w:rPr>
  </w:style>
  <w:style w:type="character" w:customStyle="1" w:styleId="3944">
    <w:name w:val="ListLabel 3903"/>
    <w:qFormat/>
    <w:uiPriority w:val="0"/>
    <w:rPr>
      <w:rFonts w:ascii="Times New Roman" w:hAnsi="Times New Roman" w:cs="Symbol"/>
      <w:b/>
      <w:sz w:val="28"/>
    </w:rPr>
  </w:style>
  <w:style w:type="character" w:customStyle="1" w:styleId="3945">
    <w:name w:val="ListLabel 3904"/>
    <w:qFormat/>
    <w:uiPriority w:val="0"/>
    <w:rPr>
      <w:rFonts w:cs="Courier New"/>
    </w:rPr>
  </w:style>
  <w:style w:type="character" w:customStyle="1" w:styleId="3946">
    <w:name w:val="ListLabel 3905"/>
    <w:qFormat/>
    <w:uiPriority w:val="0"/>
    <w:rPr>
      <w:rFonts w:cs="Wingdings"/>
    </w:rPr>
  </w:style>
  <w:style w:type="character" w:customStyle="1" w:styleId="3947">
    <w:name w:val="ListLabel 3906"/>
    <w:qFormat/>
    <w:uiPriority w:val="0"/>
    <w:rPr>
      <w:rFonts w:cs="Symbol"/>
    </w:rPr>
  </w:style>
  <w:style w:type="character" w:customStyle="1" w:styleId="3948">
    <w:name w:val="ListLabel 3907"/>
    <w:qFormat/>
    <w:uiPriority w:val="0"/>
    <w:rPr>
      <w:rFonts w:cs="Courier New"/>
    </w:rPr>
  </w:style>
  <w:style w:type="character" w:customStyle="1" w:styleId="3949">
    <w:name w:val="ListLabel 3908"/>
    <w:qFormat/>
    <w:uiPriority w:val="0"/>
    <w:rPr>
      <w:rFonts w:cs="Wingdings"/>
    </w:rPr>
  </w:style>
  <w:style w:type="character" w:customStyle="1" w:styleId="3950">
    <w:name w:val="ListLabel 3909"/>
    <w:qFormat/>
    <w:uiPriority w:val="0"/>
    <w:rPr>
      <w:rFonts w:cs="Symbol"/>
    </w:rPr>
  </w:style>
  <w:style w:type="character" w:customStyle="1" w:styleId="3951">
    <w:name w:val="ListLabel 3910"/>
    <w:qFormat/>
    <w:uiPriority w:val="0"/>
    <w:rPr>
      <w:rFonts w:cs="Courier New"/>
    </w:rPr>
  </w:style>
  <w:style w:type="character" w:customStyle="1" w:styleId="3952">
    <w:name w:val="ListLabel 3911"/>
    <w:qFormat/>
    <w:uiPriority w:val="0"/>
    <w:rPr>
      <w:rFonts w:cs="Wingdings"/>
    </w:rPr>
  </w:style>
  <w:style w:type="character" w:customStyle="1" w:styleId="3953">
    <w:name w:val="ListLabel 3912"/>
    <w:qFormat/>
    <w:uiPriority w:val="0"/>
    <w:rPr>
      <w:rFonts w:ascii="Georgia" w:hAnsi="Georgia" w:cs="Times New Roman"/>
      <w:b/>
      <w:color w:val="auto"/>
      <w:sz w:val="22"/>
    </w:rPr>
  </w:style>
  <w:style w:type="character" w:customStyle="1" w:styleId="3954">
    <w:name w:val="ListLabel 3913"/>
    <w:qFormat/>
    <w:uiPriority w:val="0"/>
    <w:rPr>
      <w:rFonts w:cs="Courier New"/>
    </w:rPr>
  </w:style>
  <w:style w:type="character" w:customStyle="1" w:styleId="3955">
    <w:name w:val="ListLabel 3914"/>
    <w:qFormat/>
    <w:uiPriority w:val="0"/>
    <w:rPr>
      <w:rFonts w:cs="Wingdings"/>
    </w:rPr>
  </w:style>
  <w:style w:type="character" w:customStyle="1" w:styleId="3956">
    <w:name w:val="ListLabel 3915"/>
    <w:qFormat/>
    <w:uiPriority w:val="0"/>
    <w:rPr>
      <w:rFonts w:cs="Symbol"/>
    </w:rPr>
  </w:style>
  <w:style w:type="character" w:customStyle="1" w:styleId="3957">
    <w:name w:val="ListLabel 3916"/>
    <w:qFormat/>
    <w:uiPriority w:val="0"/>
    <w:rPr>
      <w:rFonts w:cs="Courier New"/>
    </w:rPr>
  </w:style>
  <w:style w:type="character" w:customStyle="1" w:styleId="3958">
    <w:name w:val="ListLabel 3917"/>
    <w:qFormat/>
    <w:uiPriority w:val="0"/>
    <w:rPr>
      <w:rFonts w:cs="Wingdings"/>
    </w:rPr>
  </w:style>
  <w:style w:type="character" w:customStyle="1" w:styleId="3959">
    <w:name w:val="ListLabel 3918"/>
    <w:qFormat/>
    <w:uiPriority w:val="0"/>
    <w:rPr>
      <w:rFonts w:cs="Symbol"/>
    </w:rPr>
  </w:style>
  <w:style w:type="character" w:customStyle="1" w:styleId="3960">
    <w:name w:val="ListLabel 3919"/>
    <w:qFormat/>
    <w:uiPriority w:val="0"/>
    <w:rPr>
      <w:rFonts w:cs="Courier New"/>
    </w:rPr>
  </w:style>
  <w:style w:type="character" w:customStyle="1" w:styleId="3961">
    <w:name w:val="ListLabel 3920"/>
    <w:qFormat/>
    <w:uiPriority w:val="0"/>
    <w:rPr>
      <w:rFonts w:cs="Wingdings"/>
    </w:rPr>
  </w:style>
  <w:style w:type="character" w:customStyle="1" w:styleId="3962">
    <w:name w:val="ListLabel 3921"/>
    <w:qFormat/>
    <w:uiPriority w:val="0"/>
    <w:rPr>
      <w:rFonts w:ascii="RgsyshAdvTTb8864ccf.B" w:hAnsi="RgsyshAdvTTb8864ccf.B" w:cs="Symbol"/>
      <w:b/>
      <w:sz w:val="28"/>
      <w:szCs w:val="32"/>
    </w:rPr>
  </w:style>
  <w:style w:type="character" w:customStyle="1" w:styleId="3963">
    <w:name w:val="ListLabel 3922"/>
    <w:qFormat/>
    <w:uiPriority w:val="0"/>
    <w:rPr>
      <w:rFonts w:cs="Courier New"/>
    </w:rPr>
  </w:style>
  <w:style w:type="character" w:customStyle="1" w:styleId="3964">
    <w:name w:val="ListLabel 3923"/>
    <w:qFormat/>
    <w:uiPriority w:val="0"/>
    <w:rPr>
      <w:rFonts w:cs="Wingdings"/>
    </w:rPr>
  </w:style>
  <w:style w:type="character" w:customStyle="1" w:styleId="3965">
    <w:name w:val="ListLabel 3924"/>
    <w:qFormat/>
    <w:uiPriority w:val="0"/>
    <w:rPr>
      <w:rFonts w:cs="Symbol"/>
    </w:rPr>
  </w:style>
  <w:style w:type="character" w:customStyle="1" w:styleId="3966">
    <w:name w:val="ListLabel 3925"/>
    <w:qFormat/>
    <w:uiPriority w:val="0"/>
    <w:rPr>
      <w:rFonts w:cs="Courier New"/>
    </w:rPr>
  </w:style>
  <w:style w:type="character" w:customStyle="1" w:styleId="3967">
    <w:name w:val="ListLabel 3926"/>
    <w:qFormat/>
    <w:uiPriority w:val="0"/>
    <w:rPr>
      <w:rFonts w:cs="Wingdings"/>
    </w:rPr>
  </w:style>
  <w:style w:type="character" w:customStyle="1" w:styleId="3968">
    <w:name w:val="ListLabel 3927"/>
    <w:qFormat/>
    <w:uiPriority w:val="0"/>
    <w:rPr>
      <w:rFonts w:cs="Symbol"/>
    </w:rPr>
  </w:style>
  <w:style w:type="character" w:customStyle="1" w:styleId="3969">
    <w:name w:val="ListLabel 3928"/>
    <w:qFormat/>
    <w:uiPriority w:val="0"/>
    <w:rPr>
      <w:rFonts w:cs="Courier New"/>
    </w:rPr>
  </w:style>
  <w:style w:type="character" w:customStyle="1" w:styleId="3970">
    <w:name w:val="ListLabel 3929"/>
    <w:qFormat/>
    <w:uiPriority w:val="0"/>
    <w:rPr>
      <w:rFonts w:cs="Wingdings"/>
    </w:rPr>
  </w:style>
  <w:style w:type="character" w:customStyle="1" w:styleId="3971">
    <w:name w:val="ListLabel 3930"/>
    <w:qFormat/>
    <w:uiPriority w:val="0"/>
    <w:rPr>
      <w:rFonts w:cs="Symbol"/>
      <w:sz w:val="20"/>
    </w:rPr>
  </w:style>
  <w:style w:type="character" w:customStyle="1" w:styleId="3972">
    <w:name w:val="ListLabel 3931"/>
    <w:qFormat/>
    <w:uiPriority w:val="0"/>
    <w:rPr>
      <w:rFonts w:cs="Courier New"/>
      <w:sz w:val="20"/>
    </w:rPr>
  </w:style>
  <w:style w:type="character" w:customStyle="1" w:styleId="3973">
    <w:name w:val="ListLabel 3932"/>
    <w:qFormat/>
    <w:uiPriority w:val="0"/>
    <w:rPr>
      <w:rFonts w:cs="Wingdings"/>
      <w:sz w:val="20"/>
    </w:rPr>
  </w:style>
  <w:style w:type="character" w:customStyle="1" w:styleId="3974">
    <w:name w:val="ListLabel 3933"/>
    <w:qFormat/>
    <w:uiPriority w:val="0"/>
    <w:rPr>
      <w:rFonts w:cs="Wingdings"/>
      <w:sz w:val="20"/>
    </w:rPr>
  </w:style>
  <w:style w:type="character" w:customStyle="1" w:styleId="3975">
    <w:name w:val="ListLabel 3934"/>
    <w:qFormat/>
    <w:uiPriority w:val="0"/>
    <w:rPr>
      <w:rFonts w:cs="Wingdings"/>
      <w:sz w:val="20"/>
    </w:rPr>
  </w:style>
  <w:style w:type="character" w:customStyle="1" w:styleId="3976">
    <w:name w:val="ListLabel 3935"/>
    <w:qFormat/>
    <w:uiPriority w:val="0"/>
    <w:rPr>
      <w:rFonts w:cs="Wingdings"/>
      <w:sz w:val="20"/>
    </w:rPr>
  </w:style>
  <w:style w:type="character" w:customStyle="1" w:styleId="3977">
    <w:name w:val="ListLabel 3936"/>
    <w:qFormat/>
    <w:uiPriority w:val="0"/>
    <w:rPr>
      <w:rFonts w:cs="Wingdings"/>
      <w:sz w:val="20"/>
    </w:rPr>
  </w:style>
  <w:style w:type="character" w:customStyle="1" w:styleId="3978">
    <w:name w:val="ListLabel 3937"/>
    <w:qFormat/>
    <w:uiPriority w:val="0"/>
    <w:rPr>
      <w:rFonts w:cs="Wingdings"/>
      <w:sz w:val="20"/>
    </w:rPr>
  </w:style>
  <w:style w:type="character" w:customStyle="1" w:styleId="3979">
    <w:name w:val="ListLabel 3938"/>
    <w:qFormat/>
    <w:uiPriority w:val="0"/>
    <w:rPr>
      <w:rFonts w:cs="Wingdings"/>
      <w:sz w:val="20"/>
    </w:rPr>
  </w:style>
  <w:style w:type="character" w:customStyle="1" w:styleId="3980">
    <w:name w:val="ListLabel 3939"/>
    <w:qFormat/>
    <w:uiPriority w:val="0"/>
    <w:rPr>
      <w:sz w:val="22"/>
      <w:szCs w:val="22"/>
      <w:highlight w:val="blue"/>
    </w:rPr>
  </w:style>
  <w:style w:type="character" w:customStyle="1" w:styleId="3981">
    <w:name w:val="ListLabel 3940"/>
    <w:qFormat/>
    <w:uiPriority w:val="0"/>
    <w:rPr>
      <w:sz w:val="22"/>
      <w:szCs w:val="22"/>
      <w:lang w:val="ro-RO"/>
    </w:rPr>
  </w:style>
  <w:style w:type="character" w:customStyle="1" w:styleId="3982">
    <w:name w:val="ListLabel 3941"/>
    <w:qFormat/>
    <w:uiPriority w:val="0"/>
    <w:rPr>
      <w:bCs/>
    </w:rPr>
  </w:style>
  <w:style w:type="character" w:customStyle="1" w:styleId="3983">
    <w:name w:val="ListLabel 3942"/>
    <w:qFormat/>
    <w:uiPriority w:val="0"/>
    <w:rPr>
      <w:rFonts w:ascii="Times New Roman" w:hAnsi="Times New Roman"/>
      <w:bCs/>
      <w:color w:val="auto"/>
      <w:sz w:val="24"/>
      <w:szCs w:val="24"/>
      <w:highlight w:val="white"/>
      <w:u w:val="none"/>
    </w:rPr>
  </w:style>
  <w:style w:type="character" w:customStyle="1" w:styleId="3984">
    <w:name w:val="ListLabel 3943"/>
    <w:qFormat/>
    <w:uiPriority w:val="0"/>
    <w:rPr>
      <w:rFonts w:ascii="Times New Roman" w:hAnsi="Times New Roman"/>
      <w:color w:val="000000"/>
      <w:sz w:val="24"/>
      <w:szCs w:val="24"/>
      <w:highlight w:val="white"/>
      <w:u w:val="none"/>
    </w:rPr>
  </w:style>
  <w:style w:type="character" w:customStyle="1" w:styleId="3985">
    <w:name w:val="ListLabel 3944"/>
    <w:qFormat/>
    <w:uiPriority w:val="0"/>
    <w:rPr>
      <w:rFonts w:ascii="Times New Roman" w:hAnsi="Times New Roman" w:eastAsia="Calibri"/>
      <w:b/>
      <w:color w:val="000000"/>
      <w:sz w:val="24"/>
      <w:szCs w:val="24"/>
      <w:highlight w:val="white"/>
    </w:rPr>
  </w:style>
  <w:style w:type="character" w:customStyle="1" w:styleId="3986">
    <w:name w:val="ListLabel 3945"/>
    <w:qFormat/>
    <w:uiPriority w:val="0"/>
    <w:rPr>
      <w:rFonts w:ascii="Times New Roman" w:hAnsi="Times New Roman"/>
      <w:b/>
      <w:sz w:val="24"/>
      <w:szCs w:val="24"/>
      <w:lang w:eastAsia="en-GB"/>
    </w:rPr>
  </w:style>
  <w:style w:type="character" w:customStyle="1" w:styleId="3987">
    <w:name w:val="ListLabel 3946"/>
    <w:qFormat/>
    <w:uiPriority w:val="0"/>
    <w:rPr>
      <w:rFonts w:ascii="Times New Roman" w:hAnsi="Times New Roman"/>
      <w:color w:val="auto"/>
      <w:sz w:val="24"/>
      <w:szCs w:val="24"/>
      <w:highlight w:val="white"/>
      <w:u w:val="none"/>
    </w:rPr>
  </w:style>
  <w:style w:type="character" w:customStyle="1" w:styleId="3988">
    <w:name w:val="ListLabel 3947"/>
    <w:qFormat/>
    <w:uiPriority w:val="0"/>
    <w:rPr>
      <w:rFonts w:ascii="Times New Roman" w:hAnsi="Times New Roman"/>
      <w:color w:val="auto"/>
      <w:sz w:val="24"/>
      <w:szCs w:val="24"/>
      <w:u w:val="none"/>
    </w:rPr>
  </w:style>
  <w:style w:type="character" w:customStyle="1" w:styleId="3989">
    <w:name w:val="ListLabel 3948"/>
    <w:qFormat/>
    <w:uiPriority w:val="0"/>
    <w:rPr>
      <w:rFonts w:ascii="Times New Roman" w:hAnsi="Times New Roman"/>
      <w:i/>
      <w:iCs/>
      <w:sz w:val="24"/>
      <w:szCs w:val="24"/>
      <w:lang w:eastAsia="en-GB"/>
    </w:rPr>
  </w:style>
  <w:style w:type="character" w:customStyle="1" w:styleId="3990">
    <w:name w:val="ListLabel 3949"/>
    <w:qFormat/>
    <w:uiPriority w:val="0"/>
    <w:rPr>
      <w:rFonts w:ascii="Times New Roman" w:hAnsi="Times New Roman" w:eastAsia="Calibri"/>
      <w:b/>
      <w:bCs/>
      <w:color w:val="auto"/>
      <w:sz w:val="24"/>
      <w:szCs w:val="24"/>
      <w:u w:val="none"/>
    </w:rPr>
  </w:style>
  <w:style w:type="character" w:customStyle="1" w:styleId="3991">
    <w:name w:val="ListLabel 3950"/>
    <w:qFormat/>
    <w:uiPriority w:val="0"/>
    <w:rPr>
      <w:rFonts w:ascii="Times New Roman" w:hAnsi="Times New Roman" w:eastAsia="Calibri"/>
      <w:color w:val="auto"/>
      <w:sz w:val="24"/>
      <w:szCs w:val="24"/>
      <w:u w:val="none"/>
    </w:rPr>
  </w:style>
  <w:style w:type="character" w:customStyle="1" w:styleId="3992">
    <w:name w:val="ListLabel 3951"/>
    <w:qFormat/>
    <w:uiPriority w:val="0"/>
    <w:rPr>
      <w:color w:val="auto"/>
      <w:sz w:val="24"/>
      <w:szCs w:val="24"/>
      <w:highlight w:val="white"/>
      <w:u w:val="none"/>
    </w:rPr>
  </w:style>
  <w:style w:type="character" w:customStyle="1" w:styleId="3993">
    <w:name w:val="ListLabel 3952"/>
    <w:qFormat/>
    <w:uiPriority w:val="0"/>
    <w:rPr>
      <w:b/>
      <w:color w:val="auto"/>
      <w:sz w:val="24"/>
      <w:szCs w:val="24"/>
      <w:highlight w:val="white"/>
      <w:u w:val="none"/>
    </w:rPr>
  </w:style>
  <w:style w:type="character" w:customStyle="1" w:styleId="3994">
    <w:name w:val="ListLabel 3953"/>
    <w:qFormat/>
    <w:uiPriority w:val="0"/>
    <w:rPr>
      <w:color w:val="auto"/>
      <w:sz w:val="24"/>
      <w:szCs w:val="24"/>
      <w:u w:val="none"/>
    </w:rPr>
  </w:style>
  <w:style w:type="character" w:customStyle="1" w:styleId="3995">
    <w:name w:val="ListLabel 3954"/>
    <w:qFormat/>
    <w:uiPriority w:val="0"/>
    <w:rPr>
      <w:rFonts w:ascii="CMBX12" w:hAnsi="CMBX12" w:cs="CMBX12"/>
      <w:kern w:val="0"/>
      <w:sz w:val="24"/>
      <w:szCs w:val="24"/>
    </w:rPr>
  </w:style>
  <w:style w:type="character" w:customStyle="1" w:styleId="3996">
    <w:name w:val="ListLabel 3955"/>
    <w:qFormat/>
    <w:uiPriority w:val="0"/>
    <w:rPr>
      <w:b/>
      <w:color w:val="000000"/>
      <w:spacing w:val="0"/>
      <w:sz w:val="24"/>
      <w:szCs w:val="24"/>
      <w:highlight w:val="white"/>
      <w:u w:val="single"/>
    </w:rPr>
  </w:style>
  <w:style w:type="character" w:customStyle="1" w:styleId="3997">
    <w:name w:val="ListLabel 3956"/>
    <w:qFormat/>
    <w:uiPriority w:val="0"/>
    <w:rPr>
      <w:color w:val="000000"/>
      <w:spacing w:val="0"/>
      <w:sz w:val="24"/>
      <w:szCs w:val="24"/>
      <w:highlight w:val="white"/>
      <w:u w:val="single"/>
    </w:rPr>
  </w:style>
  <w:style w:type="character" w:customStyle="1" w:styleId="3998">
    <w:name w:val="ListLabel 3957"/>
    <w:qFormat/>
    <w:uiPriority w:val="0"/>
  </w:style>
  <w:style w:type="character" w:customStyle="1" w:styleId="3999">
    <w:name w:val="ListLabel 3958"/>
    <w:qFormat/>
    <w:uiPriority w:val="0"/>
    <w:rPr>
      <w:rFonts w:ascii="Times New Roman" w:hAnsi="Times New Roman"/>
      <w:sz w:val="22"/>
      <w:szCs w:val="22"/>
    </w:rPr>
  </w:style>
  <w:style w:type="character" w:customStyle="1" w:styleId="4000">
    <w:name w:val="ListLabel 3959"/>
    <w:qFormat/>
    <w:uiPriority w:val="0"/>
    <w:rPr>
      <w:rFonts w:ascii="Times New Roman" w:hAnsi="Times New Roman"/>
      <w:bCs/>
      <w:color w:val="385898"/>
      <w:spacing w:val="0"/>
      <w:sz w:val="22"/>
      <w:szCs w:val="22"/>
      <w:u w:val="none"/>
    </w:rPr>
  </w:style>
  <w:style w:type="character" w:customStyle="1" w:styleId="4001">
    <w:name w:val="ListLabel 3960"/>
    <w:qFormat/>
    <w:uiPriority w:val="0"/>
    <w:rPr>
      <w:sz w:val="22"/>
      <w:szCs w:val="22"/>
    </w:rPr>
  </w:style>
  <w:style w:type="character" w:customStyle="1" w:styleId="4002">
    <w:name w:val="ListLabel 3961"/>
    <w:qFormat/>
    <w:uiPriority w:val="0"/>
    <w:rPr>
      <w:rFonts w:cs="Times New Roman"/>
      <w:sz w:val="22"/>
      <w:szCs w:val="22"/>
      <w:lang w:val="en-US"/>
    </w:rPr>
  </w:style>
  <w:style w:type="character" w:customStyle="1" w:styleId="4003">
    <w:name w:val="ListLabel 3962"/>
    <w:qFormat/>
    <w:uiPriority w:val="0"/>
    <w:rPr>
      <w:rFonts w:cs="Times New Roman"/>
      <w:color w:val="000000"/>
      <w:sz w:val="22"/>
      <w:szCs w:val="22"/>
      <w:lang w:val="en-US"/>
    </w:rPr>
  </w:style>
  <w:style w:type="character" w:customStyle="1" w:styleId="4004">
    <w:name w:val="ListLabel 3963"/>
    <w:qFormat/>
    <w:uiPriority w:val="0"/>
  </w:style>
  <w:style w:type="character" w:customStyle="1" w:styleId="4005">
    <w:name w:val="ListLabel 3964"/>
    <w:qFormat/>
    <w:uiPriority w:val="0"/>
    <w:rPr>
      <w:rFonts w:cs="Times New Roman"/>
      <w:sz w:val="20"/>
      <w:szCs w:val="20"/>
      <w:lang w:val="en-US"/>
    </w:rPr>
  </w:style>
  <w:style w:type="character" w:customStyle="1" w:styleId="4006">
    <w:name w:val="ListLabel 3965"/>
    <w:qFormat/>
    <w:uiPriority w:val="0"/>
    <w:rPr>
      <w:color w:val="006580"/>
      <w:spacing w:val="0"/>
      <w:sz w:val="20"/>
      <w:szCs w:val="20"/>
      <w:u w:val="none"/>
    </w:rPr>
  </w:style>
  <w:style w:type="character" w:customStyle="1" w:styleId="4007">
    <w:name w:val="ListLabel 3966"/>
    <w:qFormat/>
    <w:uiPriority w:val="0"/>
    <w:rPr>
      <w:rFonts w:ascii="Times New Roman" w:hAnsi="Times New Roman"/>
      <w:sz w:val="24"/>
      <w:szCs w:val="24"/>
    </w:rPr>
  </w:style>
  <w:style w:type="character" w:customStyle="1" w:styleId="4008">
    <w:name w:val="ListLabel 3967"/>
    <w:qFormat/>
    <w:uiPriority w:val="0"/>
    <w:rPr>
      <w:color w:val="auto"/>
    </w:rPr>
  </w:style>
  <w:style w:type="character" w:customStyle="1" w:styleId="4009">
    <w:name w:val="ListLabel 3968"/>
    <w:qFormat/>
    <w:uiPriority w:val="0"/>
    <w:rPr>
      <w:rFonts w:ascii="Times New Roman" w:hAnsi="Times New Roman"/>
      <w:sz w:val="24"/>
      <w:szCs w:val="24"/>
    </w:rPr>
  </w:style>
  <w:style w:type="character" w:customStyle="1" w:styleId="4010">
    <w:name w:val="ListLabel 3969"/>
    <w:qFormat/>
    <w:uiPriority w:val="0"/>
    <w:rPr>
      <w:rFonts w:ascii="Times New Roman" w:hAnsi="Times New Roman"/>
      <w:sz w:val="24"/>
      <w:szCs w:val="24"/>
    </w:rPr>
  </w:style>
  <w:style w:type="character" w:customStyle="1" w:styleId="4011">
    <w:name w:val="ListLabel 3970"/>
    <w:qFormat/>
    <w:uiPriority w:val="0"/>
    <w:rPr>
      <w:sz w:val="24"/>
      <w:szCs w:val="24"/>
    </w:rPr>
  </w:style>
  <w:style w:type="character" w:customStyle="1" w:styleId="4012">
    <w:name w:val="ListLabel 3971"/>
    <w:qFormat/>
    <w:uiPriority w:val="0"/>
    <w:rPr>
      <w:color w:val="7C93A1"/>
      <w:sz w:val="20"/>
      <w:szCs w:val="20"/>
      <w:highlight w:val="white"/>
    </w:rPr>
  </w:style>
  <w:style w:type="character" w:customStyle="1" w:styleId="4013">
    <w:name w:val="ListLabel 3972"/>
    <w:qFormat/>
    <w:uiPriority w:val="0"/>
    <w:rPr>
      <w:b/>
      <w:bCs/>
      <w:color w:val="7C93A1"/>
      <w:sz w:val="20"/>
      <w:szCs w:val="20"/>
      <w:highlight w:val="white"/>
    </w:rPr>
  </w:style>
  <w:style w:type="character" w:customStyle="1" w:styleId="4014">
    <w:name w:val="ListLabel 3973"/>
    <w:qFormat/>
    <w:uiPriority w:val="0"/>
    <w:rPr>
      <w:color w:val="auto"/>
      <w:u w:val="none"/>
    </w:rPr>
  </w:style>
  <w:style w:type="character" w:customStyle="1" w:styleId="4015">
    <w:name w:val="ListLabel 3974"/>
    <w:qFormat/>
    <w:uiPriority w:val="0"/>
    <w:rPr>
      <w:bCs/>
      <w:color w:val="auto"/>
      <w:u w:val="none"/>
      <w:lang w:val="ro-RO"/>
    </w:rPr>
  </w:style>
  <w:style w:type="character" w:customStyle="1" w:styleId="4016">
    <w:name w:val="ListLabel 3975"/>
    <w:qFormat/>
    <w:uiPriority w:val="0"/>
    <w:rPr>
      <w:b/>
      <w:bCs/>
      <w:sz w:val="28"/>
      <w:szCs w:val="28"/>
    </w:rPr>
  </w:style>
  <w:style w:type="character" w:customStyle="1" w:styleId="4017">
    <w:name w:val="ListLabel 3976"/>
    <w:qFormat/>
    <w:uiPriority w:val="0"/>
    <w:rPr>
      <w:b/>
      <w:bCs/>
      <w:color w:val="auto"/>
      <w:sz w:val="20"/>
      <w:szCs w:val="20"/>
      <w:u w:val="none"/>
    </w:rPr>
  </w:style>
  <w:style w:type="character" w:customStyle="1" w:styleId="4018">
    <w:name w:val="ListLabel 3977"/>
    <w:qFormat/>
    <w:uiPriority w:val="0"/>
    <w:rPr>
      <w:rFonts w:eastAsia="Times New Roman"/>
      <w:sz w:val="20"/>
      <w:szCs w:val="20"/>
    </w:rPr>
  </w:style>
  <w:style w:type="character" w:customStyle="1" w:styleId="4019">
    <w:name w:val="ListLabel 3978"/>
    <w:qFormat/>
    <w:uiPriority w:val="0"/>
    <w:rPr>
      <w:rFonts w:eastAsia="Times New Roman"/>
      <w:sz w:val="20"/>
      <w:szCs w:val="20"/>
    </w:rPr>
  </w:style>
  <w:style w:type="character" w:customStyle="1" w:styleId="4020">
    <w:name w:val="ListLabel 3979"/>
    <w:qFormat/>
    <w:uiPriority w:val="0"/>
    <w:rPr>
      <w:b/>
      <w:sz w:val="28"/>
      <w:szCs w:val="28"/>
    </w:rPr>
  </w:style>
  <w:style w:type="character" w:customStyle="1" w:styleId="4021">
    <w:name w:val="ListLabel 3980"/>
    <w:qFormat/>
    <w:uiPriority w:val="0"/>
    <w:rPr>
      <w:rFonts w:ascii="TimesNewRomanMTStd-Italic" w:hAnsi="TimesNewRomanMTStd-Italic" w:cs="TimesNewRomanMTStd-Italic"/>
      <w:i/>
      <w:iCs/>
    </w:rPr>
  </w:style>
  <w:style w:type="character" w:customStyle="1" w:styleId="4022">
    <w:name w:val="ListLabel 3981"/>
    <w:qFormat/>
    <w:uiPriority w:val="0"/>
    <w:rPr>
      <w:b/>
      <w:bCs/>
      <w:color w:val="auto"/>
      <w:sz w:val="28"/>
      <w:szCs w:val="28"/>
      <w:highlight w:val="white"/>
      <w:u w:val="none"/>
    </w:rPr>
  </w:style>
  <w:style w:type="character" w:customStyle="1" w:styleId="4023">
    <w:name w:val="ListLabel 3982"/>
    <w:qFormat/>
    <w:uiPriority w:val="0"/>
    <w:rPr>
      <w:b/>
      <w:color w:val="auto"/>
      <w:sz w:val="28"/>
      <w:szCs w:val="28"/>
      <w:highlight w:val="white"/>
      <w:u w:val="none"/>
    </w:rPr>
  </w:style>
  <w:style w:type="character" w:customStyle="1" w:styleId="4024">
    <w:name w:val="ListLabel 3983"/>
    <w:qFormat/>
    <w:uiPriority w:val="0"/>
    <w:rPr>
      <w:b/>
      <w:i/>
      <w:iCs/>
      <w:color w:val="auto"/>
      <w:sz w:val="28"/>
      <w:szCs w:val="28"/>
      <w:highlight w:val="white"/>
      <w:u w:val="none"/>
    </w:rPr>
  </w:style>
  <w:style w:type="character" w:customStyle="1" w:styleId="4025">
    <w:name w:val="ListLabel 3984"/>
    <w:qFormat/>
    <w:uiPriority w:val="0"/>
    <w:rPr>
      <w:color w:val="auto"/>
      <w:sz w:val="20"/>
      <w:szCs w:val="20"/>
    </w:rPr>
  </w:style>
  <w:style w:type="character" w:customStyle="1" w:styleId="4026">
    <w:name w:val="ListLabel 3985"/>
    <w:qFormat/>
    <w:uiPriority w:val="0"/>
    <w:rPr>
      <w:rFonts w:eastAsia="Calibri"/>
      <w:i/>
      <w:iCs/>
      <w:color w:val="auto"/>
      <w:sz w:val="20"/>
      <w:szCs w:val="20"/>
    </w:rPr>
  </w:style>
  <w:style w:type="character" w:customStyle="1" w:styleId="4027">
    <w:name w:val="ListLabel 3986"/>
    <w:qFormat/>
    <w:uiPriority w:val="0"/>
    <w:rPr>
      <w:color w:val="auto"/>
      <w:highlight w:val="white"/>
      <w:u w:val="none"/>
    </w:rPr>
  </w:style>
  <w:style w:type="character" w:customStyle="1" w:styleId="4028">
    <w:name w:val="ListLabel 3987"/>
    <w:qFormat/>
    <w:uiPriority w:val="0"/>
    <w:rPr>
      <w:b/>
      <w:color w:val="000000"/>
      <w:sz w:val="28"/>
      <w:szCs w:val="28"/>
      <w:highlight w:val="white"/>
    </w:rPr>
  </w:style>
  <w:style w:type="character" w:customStyle="1" w:styleId="4029">
    <w:name w:val="ListLabel 3988"/>
    <w:qFormat/>
    <w:uiPriority w:val="0"/>
    <w:rPr>
      <w:rFonts w:ascii="Times New Roman" w:hAnsi="Times New Roman" w:cs="Times New Roman"/>
    </w:rPr>
  </w:style>
  <w:style w:type="character" w:customStyle="1" w:styleId="4030">
    <w:name w:val="ListLabel 3989"/>
    <w:qFormat/>
    <w:uiPriority w:val="0"/>
    <w:rPr>
      <w:b/>
      <w:color w:val="auto"/>
      <w:spacing w:val="15"/>
      <w:sz w:val="20"/>
      <w:szCs w:val="20"/>
      <w:u w:val="none"/>
    </w:rPr>
  </w:style>
  <w:style w:type="character" w:customStyle="1" w:styleId="4031">
    <w:name w:val="ListLabel 3990"/>
    <w:qFormat/>
    <w:uiPriority w:val="0"/>
    <w:rPr>
      <w:color w:val="auto"/>
      <w:spacing w:val="15"/>
      <w:sz w:val="20"/>
      <w:szCs w:val="20"/>
    </w:rPr>
  </w:style>
  <w:style w:type="character" w:customStyle="1" w:styleId="4032">
    <w:name w:val="ListLabel 3991"/>
    <w:qFormat/>
    <w:uiPriority w:val="0"/>
    <w:rPr>
      <w:rFonts w:ascii="Times New Roman" w:hAnsi="Times New Roman"/>
      <w:sz w:val="28"/>
      <w:szCs w:val="28"/>
      <w:lang w:eastAsia="en-GB"/>
    </w:rPr>
  </w:style>
  <w:style w:type="character" w:customStyle="1" w:styleId="4033">
    <w:name w:val="ListLabel 3992"/>
    <w:qFormat/>
    <w:uiPriority w:val="0"/>
    <w:rPr>
      <w:rFonts w:ascii="Times New Roman" w:hAnsi="Times New Roman"/>
      <w:color w:val="auto"/>
      <w:sz w:val="28"/>
      <w:szCs w:val="28"/>
      <w:highlight w:val="white"/>
      <w:u w:val="none"/>
    </w:rPr>
  </w:style>
  <w:style w:type="character" w:customStyle="1" w:styleId="4034">
    <w:name w:val="ListLabel 3993"/>
    <w:qFormat/>
    <w:uiPriority w:val="0"/>
    <w:rPr>
      <w:rFonts w:ascii="Times New Roman" w:hAnsi="Times New Roman"/>
      <w:color w:val="auto"/>
      <w:sz w:val="28"/>
      <w:szCs w:val="28"/>
      <w:u w:val="none"/>
    </w:rPr>
  </w:style>
  <w:style w:type="character" w:customStyle="1" w:styleId="4035">
    <w:name w:val="ListLabel 3994"/>
    <w:qFormat/>
    <w:uiPriority w:val="0"/>
    <w:rPr>
      <w:rFonts w:ascii="Times New Roman" w:hAnsi="Times New Roman"/>
      <w:i/>
      <w:iCs/>
      <w:sz w:val="28"/>
      <w:szCs w:val="28"/>
      <w:lang w:eastAsia="en-GB"/>
    </w:rPr>
  </w:style>
  <w:style w:type="character" w:customStyle="1" w:styleId="4036">
    <w:name w:val="ListLabel 3995"/>
    <w:qFormat/>
    <w:uiPriority w:val="0"/>
    <w:rPr>
      <w:sz w:val="22"/>
      <w:szCs w:val="22"/>
    </w:rPr>
  </w:style>
  <w:style w:type="character" w:customStyle="1" w:styleId="4037">
    <w:name w:val="ListLabel 3996"/>
    <w:qFormat/>
    <w:uiPriority w:val="0"/>
    <w:rPr>
      <w:color w:val="auto"/>
      <w:sz w:val="22"/>
      <w:szCs w:val="22"/>
      <w:u w:val="none"/>
    </w:rPr>
  </w:style>
  <w:style w:type="character" w:customStyle="1" w:styleId="4038">
    <w:name w:val="ListLabel 3997"/>
    <w:qFormat/>
    <w:uiPriority w:val="0"/>
    <w:rPr>
      <w:b/>
      <w:bCs/>
      <w:color w:val="auto"/>
      <w:sz w:val="22"/>
      <w:szCs w:val="22"/>
      <w:u w:val="none"/>
    </w:rPr>
  </w:style>
  <w:style w:type="character" w:customStyle="1" w:styleId="4039">
    <w:name w:val="ListLabel 3998"/>
    <w:qFormat/>
    <w:uiPriority w:val="0"/>
    <w:rPr>
      <w:spacing w:val="2"/>
      <w:sz w:val="20"/>
      <w:szCs w:val="20"/>
    </w:rPr>
  </w:style>
  <w:style w:type="character" w:customStyle="1" w:styleId="4040">
    <w:name w:val="ListLabel 3999"/>
    <w:qFormat/>
    <w:uiPriority w:val="0"/>
    <w:rPr>
      <w:sz w:val="20"/>
      <w:szCs w:val="20"/>
    </w:rPr>
  </w:style>
  <w:style w:type="character" w:customStyle="1" w:styleId="4041">
    <w:name w:val="ListLabel 4000"/>
    <w:qFormat/>
    <w:uiPriority w:val="0"/>
    <w:rPr>
      <w:spacing w:val="-2"/>
      <w:sz w:val="20"/>
      <w:szCs w:val="20"/>
    </w:rPr>
  </w:style>
  <w:style w:type="character" w:customStyle="1" w:styleId="4042">
    <w:name w:val="ListLabel 4001"/>
    <w:qFormat/>
    <w:uiPriority w:val="0"/>
    <w:rPr>
      <w:spacing w:val="1"/>
      <w:sz w:val="20"/>
      <w:szCs w:val="20"/>
    </w:rPr>
  </w:style>
  <w:style w:type="character" w:customStyle="1" w:styleId="4043">
    <w:name w:val="ListLabel 4002"/>
    <w:qFormat/>
    <w:uiPriority w:val="0"/>
    <w:rPr>
      <w:spacing w:val="-1"/>
      <w:sz w:val="20"/>
      <w:szCs w:val="20"/>
    </w:rPr>
  </w:style>
  <w:style w:type="character" w:customStyle="1" w:styleId="4044">
    <w:name w:val="ListLabel 4003"/>
    <w:qFormat/>
    <w:uiPriority w:val="0"/>
    <w:rPr>
      <w:spacing w:val="3"/>
      <w:sz w:val="20"/>
      <w:szCs w:val="20"/>
    </w:rPr>
  </w:style>
  <w:style w:type="character" w:customStyle="1" w:styleId="4045">
    <w:name w:val="ListLabel 4004"/>
    <w:qFormat/>
    <w:uiPriority w:val="0"/>
    <w:rPr>
      <w:spacing w:val="-6"/>
      <w:sz w:val="20"/>
      <w:szCs w:val="20"/>
    </w:rPr>
  </w:style>
  <w:style w:type="character" w:customStyle="1" w:styleId="4046">
    <w:name w:val="ListLabel 4005"/>
    <w:qFormat/>
    <w:uiPriority w:val="0"/>
    <w:rPr>
      <w:spacing w:val="-3"/>
      <w:sz w:val="20"/>
      <w:szCs w:val="20"/>
    </w:rPr>
  </w:style>
  <w:style w:type="character" w:customStyle="1" w:styleId="4047">
    <w:name w:val="ListLabel 4006"/>
    <w:qFormat/>
    <w:uiPriority w:val="0"/>
    <w:rPr>
      <w:spacing w:val="-8"/>
      <w:sz w:val="20"/>
      <w:szCs w:val="20"/>
    </w:rPr>
  </w:style>
  <w:style w:type="character" w:customStyle="1" w:styleId="4048">
    <w:name w:val="ListLabel 4007"/>
    <w:qFormat/>
    <w:uiPriority w:val="0"/>
    <w:rPr>
      <w:spacing w:val="-7"/>
      <w:sz w:val="20"/>
      <w:szCs w:val="20"/>
    </w:rPr>
  </w:style>
  <w:style w:type="character" w:customStyle="1" w:styleId="4049">
    <w:name w:val="ListLabel 4008"/>
    <w:qFormat/>
    <w:uiPriority w:val="0"/>
    <w:rPr>
      <w:spacing w:val="-9"/>
      <w:sz w:val="20"/>
      <w:szCs w:val="20"/>
    </w:rPr>
  </w:style>
  <w:style w:type="character" w:customStyle="1" w:styleId="4050">
    <w:name w:val="ListLabel 4009"/>
    <w:qFormat/>
    <w:uiPriority w:val="0"/>
    <w:rPr>
      <w:spacing w:val="-11"/>
      <w:sz w:val="20"/>
      <w:szCs w:val="20"/>
    </w:rPr>
  </w:style>
  <w:style w:type="character" w:customStyle="1" w:styleId="4051">
    <w:name w:val="ListLabel 4010"/>
    <w:qFormat/>
    <w:uiPriority w:val="0"/>
    <w:rPr>
      <w:spacing w:val="-8"/>
      <w:sz w:val="20"/>
      <w:szCs w:val="20"/>
    </w:rPr>
  </w:style>
  <w:style w:type="character" w:customStyle="1" w:styleId="4052">
    <w:name w:val="ListLabel 4011"/>
    <w:qFormat/>
    <w:uiPriority w:val="0"/>
    <w:rPr>
      <w:spacing w:val="-9"/>
      <w:sz w:val="20"/>
      <w:szCs w:val="20"/>
    </w:rPr>
  </w:style>
  <w:style w:type="character" w:customStyle="1" w:styleId="4053">
    <w:name w:val="ListLabel 4012"/>
    <w:qFormat/>
    <w:uiPriority w:val="0"/>
    <w:rPr>
      <w:spacing w:val="-7"/>
      <w:sz w:val="20"/>
      <w:szCs w:val="20"/>
    </w:rPr>
  </w:style>
  <w:style w:type="character" w:customStyle="1" w:styleId="4054">
    <w:name w:val="ListLabel 4013"/>
    <w:qFormat/>
    <w:uiPriority w:val="0"/>
    <w:rPr>
      <w:spacing w:val="-6"/>
      <w:sz w:val="20"/>
      <w:szCs w:val="20"/>
    </w:rPr>
  </w:style>
  <w:style w:type="character" w:customStyle="1" w:styleId="4055">
    <w:name w:val="ListLabel 4014"/>
    <w:qFormat/>
    <w:uiPriority w:val="0"/>
    <w:rPr>
      <w:spacing w:val="-11"/>
      <w:sz w:val="20"/>
      <w:szCs w:val="20"/>
    </w:rPr>
  </w:style>
  <w:style w:type="character" w:customStyle="1" w:styleId="4056">
    <w:name w:val="ListLabel 4015"/>
    <w:qFormat/>
    <w:uiPriority w:val="0"/>
    <w:rPr>
      <w:sz w:val="20"/>
      <w:szCs w:val="20"/>
    </w:rPr>
  </w:style>
  <w:style w:type="character" w:customStyle="1" w:styleId="4057">
    <w:name w:val="ListLabel 4016"/>
    <w:qFormat/>
    <w:uiPriority w:val="0"/>
    <w:rPr>
      <w:sz w:val="20"/>
      <w:szCs w:val="20"/>
    </w:rPr>
  </w:style>
  <w:style w:type="character" w:customStyle="1" w:styleId="4058">
    <w:name w:val="ListLabel 4017"/>
    <w:qFormat/>
    <w:uiPriority w:val="0"/>
    <w:rPr>
      <w:spacing w:val="-1"/>
      <w:sz w:val="20"/>
      <w:szCs w:val="20"/>
    </w:rPr>
  </w:style>
  <w:style w:type="character" w:customStyle="1" w:styleId="4059">
    <w:name w:val="ListLabel 4018"/>
    <w:qFormat/>
    <w:uiPriority w:val="0"/>
    <w:rPr>
      <w:spacing w:val="1"/>
      <w:sz w:val="20"/>
      <w:szCs w:val="20"/>
    </w:rPr>
  </w:style>
  <w:style w:type="character" w:customStyle="1" w:styleId="4060">
    <w:name w:val="ListLabel 4019"/>
    <w:qFormat/>
    <w:uiPriority w:val="0"/>
    <w:rPr>
      <w:spacing w:val="-2"/>
      <w:sz w:val="20"/>
      <w:szCs w:val="20"/>
    </w:rPr>
  </w:style>
  <w:style w:type="character" w:customStyle="1" w:styleId="4061">
    <w:name w:val="ListLabel 4020"/>
    <w:qFormat/>
    <w:uiPriority w:val="0"/>
    <w:rPr>
      <w:sz w:val="20"/>
      <w:szCs w:val="20"/>
    </w:rPr>
  </w:style>
  <w:style w:type="character" w:customStyle="1" w:styleId="4062">
    <w:name w:val="ListLabel 4021"/>
    <w:qFormat/>
    <w:uiPriority w:val="0"/>
    <w:rPr>
      <w:spacing w:val="1"/>
      <w:sz w:val="20"/>
      <w:szCs w:val="20"/>
    </w:rPr>
  </w:style>
  <w:style w:type="character" w:customStyle="1" w:styleId="4063">
    <w:name w:val="ListLabel 4022"/>
    <w:qFormat/>
    <w:uiPriority w:val="0"/>
    <w:rPr>
      <w:spacing w:val="-1"/>
      <w:sz w:val="20"/>
      <w:szCs w:val="20"/>
    </w:rPr>
  </w:style>
  <w:style w:type="character" w:customStyle="1" w:styleId="4064">
    <w:name w:val="ListLabel 4023"/>
    <w:qFormat/>
    <w:uiPriority w:val="0"/>
    <w:rPr>
      <w:spacing w:val="-1"/>
      <w:sz w:val="20"/>
      <w:szCs w:val="20"/>
    </w:rPr>
  </w:style>
  <w:style w:type="character" w:customStyle="1" w:styleId="4065">
    <w:name w:val="ListLabel 4024"/>
    <w:qFormat/>
    <w:uiPriority w:val="0"/>
    <w:rPr>
      <w:sz w:val="20"/>
      <w:szCs w:val="20"/>
    </w:rPr>
  </w:style>
  <w:style w:type="character" w:customStyle="1" w:styleId="4066">
    <w:name w:val="ListLabel 4025"/>
    <w:qFormat/>
    <w:uiPriority w:val="0"/>
    <w:rPr>
      <w:spacing w:val="2"/>
      <w:sz w:val="20"/>
      <w:szCs w:val="20"/>
    </w:rPr>
  </w:style>
  <w:style w:type="character" w:customStyle="1" w:styleId="4067">
    <w:name w:val="ListLabel 4026"/>
    <w:qFormat/>
    <w:uiPriority w:val="0"/>
    <w:rPr>
      <w:spacing w:val="12"/>
      <w:sz w:val="20"/>
      <w:szCs w:val="20"/>
    </w:rPr>
  </w:style>
  <w:style w:type="character" w:customStyle="1" w:styleId="4068">
    <w:name w:val="ListLabel 4027"/>
    <w:qFormat/>
    <w:uiPriority w:val="0"/>
    <w:rPr>
      <w:spacing w:val="-6"/>
      <w:sz w:val="20"/>
      <w:szCs w:val="20"/>
    </w:rPr>
  </w:style>
  <w:style w:type="character" w:customStyle="1" w:styleId="4069">
    <w:name w:val="ListLabel 4028"/>
    <w:qFormat/>
    <w:uiPriority w:val="0"/>
    <w:rPr>
      <w:spacing w:val="4"/>
      <w:sz w:val="20"/>
      <w:szCs w:val="20"/>
    </w:rPr>
  </w:style>
  <w:style w:type="character" w:customStyle="1" w:styleId="4070">
    <w:name w:val="ListLabel 4029"/>
    <w:qFormat/>
    <w:uiPriority w:val="0"/>
    <w:rPr>
      <w:spacing w:val="-2"/>
      <w:sz w:val="20"/>
      <w:szCs w:val="20"/>
    </w:rPr>
  </w:style>
  <w:style w:type="character" w:customStyle="1" w:styleId="4071">
    <w:name w:val="ListLabel 4030"/>
    <w:qFormat/>
    <w:uiPriority w:val="0"/>
    <w:rPr>
      <w:spacing w:val="10"/>
      <w:sz w:val="20"/>
      <w:szCs w:val="20"/>
    </w:rPr>
  </w:style>
  <w:style w:type="character" w:customStyle="1" w:styleId="4072">
    <w:name w:val="ListLabel 4031"/>
    <w:qFormat/>
    <w:uiPriority w:val="0"/>
    <w:rPr>
      <w:spacing w:val="2"/>
      <w:sz w:val="20"/>
      <w:szCs w:val="20"/>
    </w:rPr>
  </w:style>
  <w:style w:type="character" w:customStyle="1" w:styleId="4073">
    <w:name w:val="ListLabel 4032"/>
    <w:qFormat/>
    <w:uiPriority w:val="0"/>
    <w:rPr>
      <w:sz w:val="20"/>
      <w:szCs w:val="20"/>
    </w:rPr>
  </w:style>
  <w:style w:type="character" w:customStyle="1" w:styleId="4074">
    <w:name w:val="ListLabel 4033"/>
    <w:qFormat/>
    <w:uiPriority w:val="0"/>
    <w:rPr>
      <w:spacing w:val="-2"/>
      <w:sz w:val="20"/>
      <w:szCs w:val="20"/>
    </w:rPr>
  </w:style>
  <w:style w:type="character" w:customStyle="1" w:styleId="4075">
    <w:name w:val="ListLabel 4034"/>
    <w:qFormat/>
    <w:uiPriority w:val="0"/>
    <w:rPr>
      <w:spacing w:val="47"/>
      <w:sz w:val="20"/>
      <w:szCs w:val="20"/>
    </w:rPr>
  </w:style>
  <w:style w:type="character" w:customStyle="1" w:styleId="4076">
    <w:name w:val="ListLabel 4035"/>
    <w:qFormat/>
    <w:uiPriority w:val="0"/>
    <w:rPr>
      <w:spacing w:val="46"/>
      <w:sz w:val="20"/>
      <w:szCs w:val="20"/>
    </w:rPr>
  </w:style>
  <w:style w:type="character" w:customStyle="1" w:styleId="4077">
    <w:name w:val="ListLabel 4036"/>
    <w:qFormat/>
    <w:uiPriority w:val="0"/>
    <w:rPr>
      <w:sz w:val="20"/>
      <w:szCs w:val="20"/>
    </w:rPr>
  </w:style>
  <w:style w:type="character" w:customStyle="1" w:styleId="4078">
    <w:name w:val="ListLabel 4037"/>
    <w:qFormat/>
    <w:uiPriority w:val="0"/>
    <w:rPr>
      <w:spacing w:val="1"/>
      <w:sz w:val="20"/>
      <w:szCs w:val="20"/>
    </w:rPr>
  </w:style>
  <w:style w:type="character" w:customStyle="1" w:styleId="4079">
    <w:name w:val="ListLabel 4038"/>
    <w:qFormat/>
    <w:uiPriority w:val="0"/>
    <w:rPr>
      <w:spacing w:val="-1"/>
      <w:sz w:val="20"/>
      <w:szCs w:val="20"/>
    </w:rPr>
  </w:style>
  <w:style w:type="character" w:customStyle="1" w:styleId="4080">
    <w:name w:val="ListLabel 4039"/>
    <w:qFormat/>
    <w:uiPriority w:val="0"/>
    <w:rPr>
      <w:spacing w:val="-5"/>
      <w:sz w:val="20"/>
      <w:szCs w:val="20"/>
    </w:rPr>
  </w:style>
  <w:style w:type="character" w:customStyle="1" w:styleId="4081">
    <w:name w:val="ListLabel 4040"/>
    <w:qFormat/>
    <w:uiPriority w:val="0"/>
    <w:rPr>
      <w:spacing w:val="2"/>
      <w:sz w:val="20"/>
      <w:szCs w:val="20"/>
    </w:rPr>
  </w:style>
  <w:style w:type="character" w:customStyle="1" w:styleId="4082">
    <w:name w:val="ListLabel 4041"/>
    <w:qFormat/>
    <w:uiPriority w:val="0"/>
    <w:rPr>
      <w:spacing w:val="-2"/>
      <w:sz w:val="20"/>
      <w:szCs w:val="20"/>
    </w:rPr>
  </w:style>
  <w:style w:type="character" w:customStyle="1" w:styleId="4083">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emf"/><Relationship Id="rId4" Type="http://schemas.openxmlformats.org/officeDocument/2006/relationships/footer" Target="footer1.xml"/><Relationship Id="rId39" Type="http://schemas.openxmlformats.org/officeDocument/2006/relationships/image" Target="media/image31.emf"/><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e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footnotes" Target="footnotes.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771</TotalTime>
  <ScaleCrop>false</ScaleCrop>
  <LinksUpToDate>false</LinksUpToDate>
  <CharactersWithSpaces>1810264</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2021-11-21T16:44:31Z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1033-11.2.0.10382</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